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DD41" w14:textId="77777777" w:rsidR="008F4ED0" w:rsidRPr="008F4ED0" w:rsidRDefault="008F4ED0" w:rsidP="00A053F7">
      <w:pPr>
        <w:pStyle w:val="Nagwek"/>
        <w:jc w:val="right"/>
        <w:rPr>
          <w:sz w:val="22"/>
          <w:szCs w:val="22"/>
        </w:rPr>
      </w:pPr>
      <w:r w:rsidRPr="008F4ED0">
        <w:rPr>
          <w:sz w:val="22"/>
          <w:szCs w:val="22"/>
        </w:rPr>
        <w:t>Załącznik nr 4 do SWZ</w:t>
      </w:r>
    </w:p>
    <w:p w14:paraId="6C73300A" w14:textId="77777777" w:rsidR="008F4ED0" w:rsidRPr="008F4ED0" w:rsidRDefault="008F4ED0" w:rsidP="00A053F7">
      <w:pPr>
        <w:pStyle w:val="Standard"/>
        <w:jc w:val="center"/>
        <w:rPr>
          <w:b/>
          <w:bCs/>
          <w:sz w:val="22"/>
          <w:szCs w:val="22"/>
        </w:rPr>
      </w:pPr>
    </w:p>
    <w:p w14:paraId="02DFAC29" w14:textId="47499202" w:rsidR="006359DC" w:rsidRPr="008F4ED0" w:rsidRDefault="006F0CD7" w:rsidP="00A053F7">
      <w:pPr>
        <w:pStyle w:val="Standard"/>
        <w:jc w:val="center"/>
        <w:rPr>
          <w:b/>
          <w:bCs/>
          <w:sz w:val="22"/>
          <w:szCs w:val="22"/>
        </w:rPr>
      </w:pPr>
      <w:r w:rsidRPr="008F4ED0">
        <w:rPr>
          <w:b/>
          <w:bCs/>
          <w:sz w:val="22"/>
          <w:szCs w:val="22"/>
        </w:rPr>
        <w:t>Projekt umowy</w:t>
      </w:r>
    </w:p>
    <w:p w14:paraId="59DC5B6A" w14:textId="6B4F6D3C" w:rsidR="00D44827" w:rsidRPr="008F4ED0" w:rsidRDefault="00D44827" w:rsidP="00A053F7">
      <w:pPr>
        <w:pStyle w:val="Standard"/>
        <w:jc w:val="center"/>
        <w:rPr>
          <w:b/>
          <w:bCs/>
          <w:sz w:val="22"/>
          <w:szCs w:val="22"/>
        </w:rPr>
      </w:pPr>
      <w:r w:rsidRPr="008F4ED0">
        <w:rPr>
          <w:b/>
          <w:bCs/>
          <w:sz w:val="22"/>
          <w:szCs w:val="22"/>
        </w:rPr>
        <w:t xml:space="preserve">UMOWA NR </w:t>
      </w:r>
      <w:r w:rsidR="006F0CD7" w:rsidRPr="008F4ED0">
        <w:rPr>
          <w:b/>
          <w:bCs/>
          <w:sz w:val="22"/>
          <w:szCs w:val="22"/>
        </w:rPr>
        <w:t>ZP</w:t>
      </w:r>
      <w:r w:rsidR="00C400CC" w:rsidRPr="008F4ED0">
        <w:rPr>
          <w:b/>
          <w:bCs/>
          <w:sz w:val="22"/>
          <w:szCs w:val="22"/>
        </w:rPr>
        <w:t>.272</w:t>
      </w:r>
      <w:r w:rsidR="00393B86" w:rsidRPr="008F4ED0">
        <w:rPr>
          <w:b/>
          <w:bCs/>
          <w:sz w:val="22"/>
          <w:szCs w:val="22"/>
        </w:rPr>
        <w:t>.…….</w:t>
      </w:r>
      <w:r w:rsidR="00CF1746" w:rsidRPr="008F4ED0">
        <w:rPr>
          <w:b/>
          <w:bCs/>
          <w:sz w:val="22"/>
          <w:szCs w:val="22"/>
        </w:rPr>
        <w:t>202</w:t>
      </w:r>
      <w:r w:rsidR="006F0CD7" w:rsidRPr="008F4ED0">
        <w:rPr>
          <w:b/>
          <w:bCs/>
          <w:sz w:val="22"/>
          <w:szCs w:val="22"/>
        </w:rPr>
        <w:t>5</w:t>
      </w:r>
    </w:p>
    <w:p w14:paraId="75ABC607" w14:textId="77777777" w:rsidR="00D44827" w:rsidRPr="008F4ED0" w:rsidRDefault="00D44827" w:rsidP="00A053F7">
      <w:pPr>
        <w:pStyle w:val="Standard"/>
        <w:jc w:val="both"/>
        <w:rPr>
          <w:sz w:val="22"/>
          <w:szCs w:val="22"/>
        </w:rPr>
      </w:pPr>
    </w:p>
    <w:p w14:paraId="59D8E730" w14:textId="37B8E31A" w:rsidR="00A25D0A" w:rsidRPr="008F4ED0" w:rsidRDefault="00A25D0A" w:rsidP="00A053F7">
      <w:pPr>
        <w:pStyle w:val="Standard"/>
        <w:jc w:val="both"/>
        <w:rPr>
          <w:sz w:val="22"/>
          <w:szCs w:val="22"/>
        </w:rPr>
      </w:pPr>
      <w:r w:rsidRPr="008F4ED0">
        <w:rPr>
          <w:sz w:val="22"/>
          <w:szCs w:val="22"/>
        </w:rPr>
        <w:t>W dniu ………….. 202</w:t>
      </w:r>
      <w:r w:rsidR="008F4ED0" w:rsidRPr="008F4ED0">
        <w:rPr>
          <w:sz w:val="22"/>
          <w:szCs w:val="22"/>
        </w:rPr>
        <w:t xml:space="preserve">5 </w:t>
      </w:r>
      <w:r w:rsidRPr="008F4ED0">
        <w:rPr>
          <w:sz w:val="22"/>
          <w:szCs w:val="22"/>
        </w:rPr>
        <w:t xml:space="preserve">r. w Zbuczynie pomiędzy: </w:t>
      </w:r>
    </w:p>
    <w:p w14:paraId="712A04F6" w14:textId="77777777" w:rsidR="00A25D0A" w:rsidRPr="008F4ED0" w:rsidRDefault="00A25D0A" w:rsidP="00A053F7">
      <w:pPr>
        <w:pStyle w:val="Standard"/>
        <w:jc w:val="both"/>
        <w:rPr>
          <w:sz w:val="22"/>
          <w:szCs w:val="22"/>
        </w:rPr>
      </w:pPr>
      <w:r w:rsidRPr="008F4ED0">
        <w:rPr>
          <w:sz w:val="22"/>
          <w:szCs w:val="22"/>
        </w:rPr>
        <w:t>Gminą Zbuczyn, ul. Jana Pawła II 1, 08-106 Zbuczyn, zwanym dalszej treści umowy „ZAMAWIAJĄCYM”, reprezentowaną przez:</w:t>
      </w:r>
    </w:p>
    <w:p w14:paraId="740D3A1D" w14:textId="77777777" w:rsidR="00A25D0A" w:rsidRPr="008F4ED0" w:rsidRDefault="00565BC3" w:rsidP="00A053F7">
      <w:pPr>
        <w:pStyle w:val="Standard"/>
        <w:jc w:val="both"/>
        <w:rPr>
          <w:sz w:val="22"/>
          <w:szCs w:val="22"/>
        </w:rPr>
      </w:pPr>
      <w:r w:rsidRPr="008F4ED0">
        <w:rPr>
          <w:sz w:val="22"/>
          <w:szCs w:val="22"/>
        </w:rPr>
        <w:t>Huberta Pasiaka</w:t>
      </w:r>
      <w:r w:rsidR="00A25D0A" w:rsidRPr="008F4ED0">
        <w:rPr>
          <w:sz w:val="22"/>
          <w:szCs w:val="22"/>
        </w:rPr>
        <w:t xml:space="preserve"> – Wójta Gminy Zbuczyn</w:t>
      </w:r>
    </w:p>
    <w:p w14:paraId="2B5EAA8C" w14:textId="1FBBE792" w:rsidR="00A25D0A" w:rsidRPr="008F4ED0" w:rsidRDefault="00A25D0A" w:rsidP="00A053F7">
      <w:pPr>
        <w:pStyle w:val="Standard"/>
        <w:jc w:val="both"/>
        <w:rPr>
          <w:sz w:val="22"/>
          <w:szCs w:val="22"/>
        </w:rPr>
      </w:pPr>
      <w:r w:rsidRPr="008F4ED0">
        <w:rPr>
          <w:sz w:val="22"/>
          <w:szCs w:val="22"/>
        </w:rPr>
        <w:t>przy kontrasygnacie Wojciecha Kubaka – Skarbnika Gminy</w:t>
      </w:r>
    </w:p>
    <w:p w14:paraId="43EEE038" w14:textId="77777777" w:rsidR="006F0CD7" w:rsidRPr="008F4ED0" w:rsidRDefault="006F0CD7" w:rsidP="00A053F7">
      <w:pPr>
        <w:autoSpaceDN w:val="0"/>
        <w:spacing w:line="276" w:lineRule="auto"/>
        <w:rPr>
          <w:rFonts w:eastAsia="SimSun"/>
          <w:kern w:val="3"/>
          <w:sz w:val="22"/>
          <w:szCs w:val="22"/>
          <w:lang w:eastAsia="zh-CN" w:bidi="hi-IN"/>
        </w:rPr>
      </w:pPr>
      <w:r w:rsidRPr="008F4ED0">
        <w:rPr>
          <w:rFonts w:eastAsia="SimSun"/>
          <w:kern w:val="3"/>
          <w:sz w:val="22"/>
          <w:szCs w:val="22"/>
          <w:lang w:eastAsia="zh-CN" w:bidi="hi-IN"/>
        </w:rPr>
        <w:t>a</w:t>
      </w:r>
    </w:p>
    <w:p w14:paraId="3E1C95CB"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spółka prawa handlowego: </w:t>
      </w:r>
    </w:p>
    <w:p w14:paraId="69AB513A"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8F4ED0">
        <w:rPr>
          <w:rFonts w:eastAsia="Calibri"/>
          <w:i/>
          <w:iCs/>
          <w:sz w:val="22"/>
          <w:szCs w:val="22"/>
        </w:rPr>
        <w:t>(jeżeli dotyczy)</w:t>
      </w:r>
      <w:r w:rsidRPr="008F4ED0">
        <w:rPr>
          <w:rFonts w:eastAsia="Calibri"/>
          <w:sz w:val="22"/>
          <w:szCs w:val="22"/>
        </w:rPr>
        <w:t xml:space="preserve">, kapitał zakładowy …………………… zł </w:t>
      </w:r>
      <w:r w:rsidRPr="008F4ED0">
        <w:rPr>
          <w:rFonts w:eastAsia="Calibri"/>
          <w:i/>
          <w:iCs/>
          <w:sz w:val="22"/>
          <w:szCs w:val="22"/>
        </w:rPr>
        <w:t>(jeżeli Wykonawcą jest spółka z ograniczoną odpowiedzialnością lub akcyjna), wpłacony …………………………. (w całości lub w części – jeżeli Wykonawcą jest spółka akcyjna),</w:t>
      </w:r>
      <w:r w:rsidRPr="008F4ED0">
        <w:rPr>
          <w:rFonts w:eastAsia="Calibri"/>
          <w:sz w:val="22"/>
          <w:szCs w:val="22"/>
        </w:rPr>
        <w:t xml:space="preserve"> zwaną dalej „Wykonawcą”, reprezentowaną przez ..........</w:t>
      </w:r>
      <w:r w:rsidRPr="008F4ED0">
        <w:rPr>
          <w:rFonts w:eastAsia="Calibri"/>
          <w:sz w:val="22"/>
          <w:szCs w:val="22"/>
          <w:vertAlign w:val="superscript"/>
        </w:rPr>
        <w:footnoteReference w:id="1"/>
      </w:r>
      <w:r w:rsidRPr="008F4ED0">
        <w:rPr>
          <w:rFonts w:eastAsia="Calibri"/>
          <w:sz w:val="22"/>
          <w:szCs w:val="22"/>
        </w:rPr>
        <w:t>/reprezentowaną przez … działającą/-ego na podstawie pełnomocnictwa, stanowiącego załącznik do umowy</w:t>
      </w:r>
      <w:r w:rsidRPr="008F4ED0">
        <w:rPr>
          <w:rFonts w:eastAsia="Calibri"/>
          <w:sz w:val="22"/>
          <w:szCs w:val="22"/>
          <w:vertAlign w:val="superscript"/>
        </w:rPr>
        <w:footnoteReference w:id="2"/>
      </w:r>
      <w:r w:rsidRPr="008F4ED0">
        <w:rPr>
          <w:rFonts w:eastAsia="Calibri"/>
          <w:sz w:val="22"/>
          <w:szCs w:val="22"/>
        </w:rPr>
        <w:t xml:space="preserve">, </w:t>
      </w:r>
    </w:p>
    <w:p w14:paraId="6C581F05"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osoba fizyczna prowadząca działalność gospodarczą: </w:t>
      </w:r>
    </w:p>
    <w:p w14:paraId="0BAAF3D0"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Panią/Panem ………., prowadzącą/-</w:t>
      </w:r>
      <w:proofErr w:type="spellStart"/>
      <w:r w:rsidRPr="008F4ED0">
        <w:rPr>
          <w:rFonts w:eastAsia="Calibri"/>
          <w:sz w:val="22"/>
          <w:szCs w:val="22"/>
        </w:rPr>
        <w:t>ym</w:t>
      </w:r>
      <w:proofErr w:type="spellEnd"/>
      <w:r w:rsidRPr="008F4ED0">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8F4ED0">
        <w:rPr>
          <w:rFonts w:eastAsia="Calibri"/>
          <w:i/>
          <w:iCs/>
          <w:sz w:val="22"/>
          <w:szCs w:val="22"/>
        </w:rPr>
        <w:t>(jeżeli dotyczy),</w:t>
      </w:r>
      <w:r w:rsidRPr="008F4ED0">
        <w:rPr>
          <w:rFonts w:eastAsia="Calibri"/>
          <w:sz w:val="22"/>
          <w:szCs w:val="22"/>
        </w:rPr>
        <w:t xml:space="preserve"> zwaną/-</w:t>
      </w:r>
      <w:proofErr w:type="spellStart"/>
      <w:r w:rsidRPr="008F4ED0">
        <w:rPr>
          <w:rFonts w:eastAsia="Calibri"/>
          <w:sz w:val="22"/>
          <w:szCs w:val="22"/>
        </w:rPr>
        <w:t>ym</w:t>
      </w:r>
      <w:proofErr w:type="spellEnd"/>
      <w:r w:rsidRPr="008F4ED0">
        <w:rPr>
          <w:rFonts w:eastAsia="Calibri"/>
          <w:sz w:val="22"/>
          <w:szCs w:val="22"/>
        </w:rPr>
        <w:t xml:space="preserve"> dalej „Wykonawcą”, reprezentowaną/-</w:t>
      </w:r>
      <w:proofErr w:type="spellStart"/>
      <w:r w:rsidRPr="008F4ED0">
        <w:rPr>
          <w:rFonts w:eastAsia="Calibri"/>
          <w:sz w:val="22"/>
          <w:szCs w:val="22"/>
        </w:rPr>
        <w:t>ym</w:t>
      </w:r>
      <w:proofErr w:type="spellEnd"/>
      <w:r w:rsidRPr="008F4ED0">
        <w:rPr>
          <w:rFonts w:eastAsia="Calibri"/>
          <w:sz w:val="22"/>
          <w:szCs w:val="22"/>
        </w:rPr>
        <w:t xml:space="preserve"> przez … działającą/-ego na podstawie pełnomocnictwa, stanowiącego załącznik do umowy</w:t>
      </w:r>
      <w:r w:rsidRPr="008F4ED0">
        <w:rPr>
          <w:rFonts w:eastAsia="Calibri"/>
          <w:sz w:val="22"/>
          <w:szCs w:val="22"/>
          <w:vertAlign w:val="superscript"/>
        </w:rPr>
        <w:footnoteReference w:id="3"/>
      </w:r>
      <w:r w:rsidRPr="008F4ED0">
        <w:rPr>
          <w:rFonts w:eastAsia="Calibri"/>
          <w:sz w:val="22"/>
          <w:szCs w:val="22"/>
        </w:rPr>
        <w:t xml:space="preserve">, </w:t>
      </w:r>
    </w:p>
    <w:p w14:paraId="385822BE"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wspólnie zwanymi dalej „Stronami”, </w:t>
      </w:r>
    </w:p>
    <w:p w14:paraId="2839A4FF" w14:textId="77777777" w:rsidR="006F0CD7" w:rsidRPr="008F4ED0" w:rsidRDefault="006F0CD7" w:rsidP="00A053F7">
      <w:pPr>
        <w:adjustRightInd w:val="0"/>
        <w:spacing w:line="276" w:lineRule="auto"/>
        <w:jc w:val="both"/>
        <w:rPr>
          <w:sz w:val="22"/>
          <w:szCs w:val="22"/>
        </w:rPr>
      </w:pPr>
      <w:r w:rsidRPr="008F4ED0">
        <w:rPr>
          <w:sz w:val="22"/>
          <w:szCs w:val="22"/>
        </w:rPr>
        <w:t>o następującej treści:</w:t>
      </w:r>
    </w:p>
    <w:p w14:paraId="789F6486" w14:textId="77777777" w:rsidR="00D44827" w:rsidRPr="008F4ED0" w:rsidRDefault="00D44827" w:rsidP="00A053F7">
      <w:pPr>
        <w:pStyle w:val="Standard"/>
        <w:jc w:val="both"/>
        <w:rPr>
          <w:sz w:val="22"/>
          <w:szCs w:val="22"/>
        </w:rPr>
      </w:pPr>
    </w:p>
    <w:p w14:paraId="15E050AF" w14:textId="77777777" w:rsidR="00D44827" w:rsidRPr="008F4ED0" w:rsidRDefault="00D44827" w:rsidP="00A053F7">
      <w:pPr>
        <w:pStyle w:val="Standard"/>
        <w:jc w:val="center"/>
        <w:rPr>
          <w:b/>
          <w:sz w:val="22"/>
          <w:szCs w:val="22"/>
        </w:rPr>
      </w:pPr>
      <w:r w:rsidRPr="008F4ED0">
        <w:rPr>
          <w:b/>
          <w:sz w:val="22"/>
          <w:szCs w:val="22"/>
        </w:rPr>
        <w:t>§ 1</w:t>
      </w:r>
    </w:p>
    <w:p w14:paraId="5984018B" w14:textId="77777777" w:rsidR="00D44827" w:rsidRPr="008F4ED0" w:rsidRDefault="00D44827" w:rsidP="00A053F7">
      <w:pPr>
        <w:pStyle w:val="Standard"/>
        <w:jc w:val="center"/>
        <w:rPr>
          <w:b/>
          <w:bCs/>
          <w:sz w:val="22"/>
          <w:szCs w:val="22"/>
        </w:rPr>
      </w:pPr>
      <w:r w:rsidRPr="008F4ED0">
        <w:rPr>
          <w:b/>
          <w:bCs/>
          <w:sz w:val="22"/>
          <w:szCs w:val="22"/>
        </w:rPr>
        <w:t>PRZEDMIOT</w:t>
      </w:r>
      <w:r w:rsidR="00DC6C2D" w:rsidRPr="008F4ED0">
        <w:rPr>
          <w:b/>
          <w:bCs/>
          <w:sz w:val="22"/>
          <w:szCs w:val="22"/>
        </w:rPr>
        <w:t xml:space="preserve"> UMOWY</w:t>
      </w:r>
    </w:p>
    <w:p w14:paraId="383C25A3" w14:textId="597EBA31" w:rsidR="00D95F0B" w:rsidRPr="008F4ED0" w:rsidRDefault="00D44827" w:rsidP="00A053F7">
      <w:pPr>
        <w:pStyle w:val="Standard"/>
        <w:numPr>
          <w:ilvl w:val="0"/>
          <w:numId w:val="3"/>
        </w:numPr>
        <w:tabs>
          <w:tab w:val="clear" w:pos="720"/>
        </w:tabs>
        <w:ind w:left="284" w:hanging="284"/>
        <w:jc w:val="both"/>
        <w:rPr>
          <w:i/>
          <w:sz w:val="22"/>
          <w:szCs w:val="22"/>
        </w:rPr>
      </w:pPr>
      <w:r w:rsidRPr="008F4ED0">
        <w:rPr>
          <w:sz w:val="22"/>
          <w:szCs w:val="22"/>
        </w:rPr>
        <w:t xml:space="preserve">Zamawiający zleca, a Wykonawca przyjmuje do wykonania </w:t>
      </w:r>
      <w:r w:rsidR="000B38D0" w:rsidRPr="008F4ED0">
        <w:rPr>
          <w:sz w:val="22"/>
          <w:szCs w:val="22"/>
        </w:rPr>
        <w:t>zamówienie</w:t>
      </w:r>
      <w:r w:rsidRPr="008F4ED0">
        <w:rPr>
          <w:sz w:val="22"/>
          <w:szCs w:val="22"/>
        </w:rPr>
        <w:t xml:space="preserve"> pod nazwą: „</w:t>
      </w:r>
      <w:r w:rsidR="006F0CD7" w:rsidRPr="008F4ED0">
        <w:rPr>
          <w:rFonts w:eastAsiaTheme="minorHAnsi"/>
          <w:b/>
          <w:bCs/>
          <w:kern w:val="2"/>
          <w:sz w:val="22"/>
          <w:szCs w:val="22"/>
          <w14:ligatures w14:val="standardContextual"/>
        </w:rPr>
        <w:t>Modernizacja oświetlenia wewnętrznego w budynkach Szkół Podstawowych na terenie Gminy Zbuczyn</w:t>
      </w:r>
      <w:r w:rsidRPr="008F4ED0">
        <w:rPr>
          <w:sz w:val="22"/>
          <w:szCs w:val="22"/>
        </w:rPr>
        <w:t>”.</w:t>
      </w:r>
    </w:p>
    <w:p w14:paraId="767CA685" w14:textId="31FEC9AD" w:rsidR="00D95F0B" w:rsidRPr="008F4ED0" w:rsidRDefault="00FB66DB" w:rsidP="00A053F7">
      <w:pPr>
        <w:pStyle w:val="Standard"/>
        <w:numPr>
          <w:ilvl w:val="0"/>
          <w:numId w:val="3"/>
        </w:numPr>
        <w:tabs>
          <w:tab w:val="clear" w:pos="720"/>
        </w:tabs>
        <w:ind w:left="284" w:hanging="284"/>
        <w:jc w:val="both"/>
        <w:rPr>
          <w:iCs/>
          <w:sz w:val="22"/>
          <w:szCs w:val="22"/>
        </w:rPr>
      </w:pPr>
      <w:r w:rsidRPr="008F4ED0">
        <w:rPr>
          <w:sz w:val="22"/>
          <w:szCs w:val="22"/>
        </w:rPr>
        <w:t>Wykonawca</w:t>
      </w:r>
      <w:r w:rsidR="00D95F0B" w:rsidRPr="008F4ED0">
        <w:rPr>
          <w:sz w:val="22"/>
          <w:szCs w:val="22"/>
        </w:rPr>
        <w:t xml:space="preserve"> oświadcza, że dokonał wyceny ofert w oparciu o treści zawarte w </w:t>
      </w:r>
      <w:r w:rsidR="00006670">
        <w:rPr>
          <w:sz w:val="22"/>
          <w:szCs w:val="22"/>
        </w:rPr>
        <w:t>Specyfikacji Warunków Zamówienia (</w:t>
      </w:r>
      <w:r w:rsidR="00D95F0B" w:rsidRPr="008F4ED0">
        <w:rPr>
          <w:sz w:val="22"/>
          <w:szCs w:val="22"/>
        </w:rPr>
        <w:t>SWZ</w:t>
      </w:r>
      <w:r w:rsidR="00006670">
        <w:rPr>
          <w:sz w:val="22"/>
          <w:szCs w:val="22"/>
        </w:rPr>
        <w:t>)</w:t>
      </w:r>
      <w:r w:rsidR="00D95F0B" w:rsidRPr="008F4ED0">
        <w:rPr>
          <w:sz w:val="22"/>
          <w:szCs w:val="22"/>
        </w:rPr>
        <w:t xml:space="preserve"> oraz w</w:t>
      </w:r>
      <w:r w:rsidR="0089542D" w:rsidRPr="008F4ED0">
        <w:rPr>
          <w:sz w:val="22"/>
          <w:szCs w:val="22"/>
        </w:rPr>
        <w:t xml:space="preserve"> Szczegóło</w:t>
      </w:r>
      <w:r w:rsidR="00B46E2B" w:rsidRPr="008F4ED0">
        <w:rPr>
          <w:sz w:val="22"/>
          <w:szCs w:val="22"/>
        </w:rPr>
        <w:t>wym</w:t>
      </w:r>
      <w:r w:rsidR="00D95F0B" w:rsidRPr="008F4ED0">
        <w:rPr>
          <w:sz w:val="22"/>
          <w:szCs w:val="22"/>
        </w:rPr>
        <w:t xml:space="preserve"> Opisie Przedmiotu Zamówienia.</w:t>
      </w:r>
    </w:p>
    <w:p w14:paraId="270D2106" w14:textId="34605729" w:rsidR="00DF2249" w:rsidRPr="008F4ED0" w:rsidRDefault="00565BC3" w:rsidP="00A053F7">
      <w:pPr>
        <w:pStyle w:val="Standard"/>
        <w:numPr>
          <w:ilvl w:val="0"/>
          <w:numId w:val="3"/>
        </w:numPr>
        <w:tabs>
          <w:tab w:val="clear" w:pos="720"/>
        </w:tabs>
        <w:ind w:left="284" w:hanging="284"/>
        <w:jc w:val="both"/>
        <w:rPr>
          <w:sz w:val="22"/>
          <w:szCs w:val="22"/>
        </w:rPr>
      </w:pPr>
      <w:r w:rsidRPr="008F4ED0">
        <w:rPr>
          <w:sz w:val="22"/>
          <w:szCs w:val="22"/>
        </w:rPr>
        <w:t>Szczegó</w:t>
      </w:r>
      <w:r w:rsidR="00B46E2B" w:rsidRPr="008F4ED0">
        <w:rPr>
          <w:sz w:val="22"/>
          <w:szCs w:val="22"/>
        </w:rPr>
        <w:t>łowo</w:t>
      </w:r>
      <w:r w:rsidRPr="008F4ED0">
        <w:rPr>
          <w:sz w:val="22"/>
          <w:szCs w:val="22"/>
        </w:rPr>
        <w:t xml:space="preserve"> przedmiot umowy (minimalne </w:t>
      </w:r>
      <w:r w:rsidR="00D72691" w:rsidRPr="008F4ED0">
        <w:rPr>
          <w:sz w:val="22"/>
          <w:szCs w:val="22"/>
        </w:rPr>
        <w:t>parametry techniczno-użytkowe, ilości</w:t>
      </w:r>
      <w:r w:rsidR="00B46E2B" w:rsidRPr="008F4ED0">
        <w:rPr>
          <w:sz w:val="22"/>
          <w:szCs w:val="22"/>
        </w:rPr>
        <w:t>, materiały</w:t>
      </w:r>
      <w:r w:rsidR="00D72691" w:rsidRPr="008F4ED0">
        <w:rPr>
          <w:sz w:val="22"/>
          <w:szCs w:val="22"/>
        </w:rPr>
        <w:t>) opisuje SWZ</w:t>
      </w:r>
      <w:r w:rsidR="00771A55" w:rsidRPr="008F4ED0">
        <w:rPr>
          <w:sz w:val="22"/>
          <w:szCs w:val="22"/>
        </w:rPr>
        <w:t xml:space="preserve"> wraz z załącznikami</w:t>
      </w:r>
      <w:r w:rsidR="007F7C3B" w:rsidRPr="008F4ED0">
        <w:rPr>
          <w:sz w:val="22"/>
          <w:szCs w:val="22"/>
        </w:rPr>
        <w:t xml:space="preserve"> rozstrzygniętego postępowania o udzielenie zamówienia publi</w:t>
      </w:r>
      <w:r w:rsidR="006446AF" w:rsidRPr="008F4ED0">
        <w:rPr>
          <w:sz w:val="22"/>
          <w:szCs w:val="22"/>
        </w:rPr>
        <w:t>cznego</w:t>
      </w:r>
      <w:r w:rsidR="006F0CD7" w:rsidRPr="008F4ED0">
        <w:rPr>
          <w:sz w:val="22"/>
          <w:szCs w:val="22"/>
        </w:rPr>
        <w:t>.</w:t>
      </w:r>
    </w:p>
    <w:p w14:paraId="3DB89B74" w14:textId="77777777" w:rsidR="00B26C7C" w:rsidRPr="008F4ED0" w:rsidRDefault="00B26C7C" w:rsidP="00A053F7">
      <w:pPr>
        <w:pStyle w:val="Standard"/>
        <w:tabs>
          <w:tab w:val="left" w:pos="0"/>
          <w:tab w:val="left" w:pos="709"/>
        </w:tabs>
        <w:rPr>
          <w:b/>
          <w:sz w:val="22"/>
          <w:szCs w:val="22"/>
        </w:rPr>
      </w:pPr>
    </w:p>
    <w:p w14:paraId="6E30746C"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2</w:t>
      </w:r>
    </w:p>
    <w:p w14:paraId="53EF57C8"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 xml:space="preserve">TERMIN REALIZACJI PRZEDMIOTU </w:t>
      </w:r>
      <w:r w:rsidR="00DC6C2D" w:rsidRPr="008F4ED0">
        <w:rPr>
          <w:b/>
          <w:bCs/>
          <w:sz w:val="22"/>
          <w:szCs w:val="22"/>
        </w:rPr>
        <w:t>UMOWY</w:t>
      </w:r>
    </w:p>
    <w:p w14:paraId="6F9BFDE8" w14:textId="6F1587AF" w:rsidR="00EC40C6" w:rsidRPr="008F4ED0" w:rsidRDefault="00EC40C6" w:rsidP="00A053F7">
      <w:pPr>
        <w:tabs>
          <w:tab w:val="left" w:pos="360"/>
        </w:tabs>
        <w:jc w:val="both"/>
        <w:rPr>
          <w:b/>
          <w:bCs/>
          <w:sz w:val="22"/>
          <w:szCs w:val="22"/>
        </w:rPr>
      </w:pPr>
      <w:r w:rsidRPr="008F4ED0">
        <w:rPr>
          <w:sz w:val="22"/>
          <w:szCs w:val="22"/>
        </w:rPr>
        <w:t>Wykonawca zobowiązany jest wykonać całość przedmiotu umowy (zakończyć roboty budowlane</w:t>
      </w:r>
      <w:r w:rsidR="006A6354">
        <w:rPr>
          <w:sz w:val="22"/>
          <w:szCs w:val="22"/>
        </w:rPr>
        <w:t xml:space="preserve"> </w:t>
      </w:r>
      <w:r w:rsidR="006A6354" w:rsidRPr="006A6354">
        <w:rPr>
          <w:iCs/>
          <w:sz w:val="22"/>
          <w:szCs w:val="22"/>
        </w:rPr>
        <w:t>wraz z przekazaniem Zamawiającemu opracowanej powykonawczej</w:t>
      </w:r>
      <w:r w:rsidRPr="008F4ED0">
        <w:rPr>
          <w:sz w:val="22"/>
          <w:szCs w:val="22"/>
        </w:rPr>
        <w:t xml:space="preserve">) </w:t>
      </w:r>
      <w:r w:rsidR="006A6354">
        <w:rPr>
          <w:sz w:val="22"/>
          <w:szCs w:val="22"/>
        </w:rPr>
        <w:t xml:space="preserve"> </w:t>
      </w:r>
      <w:r w:rsidRPr="008F4ED0">
        <w:rPr>
          <w:sz w:val="22"/>
          <w:szCs w:val="22"/>
        </w:rPr>
        <w:t xml:space="preserve">w terminie </w:t>
      </w:r>
      <w:r w:rsidRPr="008F4ED0">
        <w:rPr>
          <w:b/>
          <w:bCs/>
          <w:sz w:val="22"/>
          <w:szCs w:val="22"/>
        </w:rPr>
        <w:t>60 dni od dnia podpisania umowy, tj. do dnia ……………………….</w:t>
      </w:r>
    </w:p>
    <w:p w14:paraId="59DD9D57" w14:textId="77777777" w:rsidR="00D72691" w:rsidRPr="008F4ED0" w:rsidRDefault="00D72691" w:rsidP="00A053F7">
      <w:pPr>
        <w:pStyle w:val="Standard"/>
        <w:tabs>
          <w:tab w:val="left" w:pos="0"/>
          <w:tab w:val="left" w:pos="709"/>
        </w:tabs>
        <w:rPr>
          <w:b/>
          <w:sz w:val="22"/>
          <w:szCs w:val="22"/>
        </w:rPr>
      </w:pPr>
    </w:p>
    <w:p w14:paraId="25E9F271"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3</w:t>
      </w:r>
    </w:p>
    <w:p w14:paraId="1B0698BE"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PRZEDSTAWICIELE STRON</w:t>
      </w:r>
    </w:p>
    <w:p w14:paraId="671E73A2"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Przedstawicielami Zamawiającego,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do kontaktów z Wykonawcą są:</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w:t>
      </w:r>
      <w:r w:rsidR="00EB2F5E" w:rsidRPr="008F4ED0">
        <w:rPr>
          <w:rFonts w:ascii="Times New Roman" w:hAnsi="Times New Roman" w:cs="Times New Roman"/>
          <w:sz w:val="22"/>
          <w:szCs w:val="22"/>
        </w:rPr>
        <w:t>…………………….</w:t>
      </w:r>
    </w:p>
    <w:p w14:paraId="1646FA0D"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lastRenderedPageBreak/>
        <w:t xml:space="preserve">Przedstawicielem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do kontaktów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z</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 xml:space="preserve">Zamawiającym, odpowiedzialnym za nadzór nad prawidłową realizacją przedmiotu zamówienia jest: </w:t>
      </w:r>
      <w:r w:rsidR="00941348" w:rsidRPr="008F4ED0">
        <w:rPr>
          <w:rFonts w:ascii="Times New Roman" w:hAnsi="Times New Roman" w:cs="Times New Roman"/>
          <w:sz w:val="22"/>
          <w:szCs w:val="22"/>
        </w:rPr>
        <w:t>………</w:t>
      </w:r>
      <w:r w:rsidRPr="008F4ED0">
        <w:rPr>
          <w:rFonts w:ascii="Times New Roman" w:hAnsi="Times New Roman" w:cs="Times New Roman"/>
          <w:sz w:val="22"/>
          <w:szCs w:val="22"/>
        </w:rPr>
        <w:t xml:space="preserve">……………….. ………………………………… </w:t>
      </w:r>
    </w:p>
    <w:p w14:paraId="3BF3834A" w14:textId="741E97A6" w:rsidR="00B75347" w:rsidRPr="008F4ED0" w:rsidRDefault="00941348"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Przedstawicielami</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u</w:t>
      </w:r>
      <w:r w:rsidR="00B75347" w:rsidRPr="008F4ED0">
        <w:rPr>
          <w:rFonts w:ascii="Times New Roman" w:hAnsi="Times New Roman" w:cs="Times New Roman"/>
          <w:sz w:val="22"/>
          <w:szCs w:val="22"/>
        </w:rPr>
        <w:t>ż</w:t>
      </w:r>
      <w:r w:rsidRPr="008F4ED0">
        <w:rPr>
          <w:rFonts w:ascii="Times New Roman" w:hAnsi="Times New Roman" w:cs="Times New Roman"/>
          <w:sz w:val="22"/>
          <w:szCs w:val="22"/>
        </w:rPr>
        <w:t>ytkowników</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o</w:t>
      </w:r>
      <w:r w:rsidR="00B75347" w:rsidRPr="008F4ED0">
        <w:rPr>
          <w:rFonts w:ascii="Times New Roman" w:hAnsi="Times New Roman" w:cs="Times New Roman"/>
          <w:sz w:val="22"/>
          <w:szCs w:val="22"/>
        </w:rPr>
        <w:t>biekt</w:t>
      </w:r>
      <w:r w:rsidRPr="008F4ED0">
        <w:rPr>
          <w:rFonts w:ascii="Times New Roman" w:hAnsi="Times New Roman" w:cs="Times New Roman"/>
          <w:sz w:val="22"/>
          <w:szCs w:val="22"/>
        </w:rPr>
        <w:t>ów</w:t>
      </w:r>
      <w:r w:rsidR="00B75347" w:rsidRPr="008F4ED0">
        <w:rPr>
          <w:rFonts w:ascii="Times New Roman" w:hAnsi="Times New Roman" w:cs="Times New Roman"/>
          <w:sz w:val="22"/>
          <w:szCs w:val="22"/>
        </w:rPr>
        <w:t xml:space="preserve">, w zakresie niniejszej umowy upoważnionym </w:t>
      </w:r>
      <w:r w:rsidR="00EB2F5E" w:rsidRPr="008F4ED0">
        <w:rPr>
          <w:rFonts w:ascii="Times New Roman" w:hAnsi="Times New Roman" w:cs="Times New Roman"/>
          <w:sz w:val="22"/>
          <w:szCs w:val="22"/>
        </w:rPr>
        <w:br/>
      </w:r>
      <w:r w:rsidR="00B75347" w:rsidRPr="008F4ED0">
        <w:rPr>
          <w:rFonts w:ascii="Times New Roman" w:hAnsi="Times New Roman" w:cs="Times New Roman"/>
          <w:sz w:val="22"/>
          <w:szCs w:val="22"/>
        </w:rPr>
        <w:t>do</w:t>
      </w:r>
      <w:r w:rsidR="00EB2F5E" w:rsidRPr="008F4ED0">
        <w:rPr>
          <w:rFonts w:ascii="Times New Roman" w:hAnsi="Times New Roman" w:cs="Times New Roman"/>
          <w:sz w:val="22"/>
          <w:szCs w:val="22"/>
        </w:rPr>
        <w:t xml:space="preserve"> </w:t>
      </w:r>
      <w:r w:rsidR="00B75347" w:rsidRPr="008F4ED0">
        <w:rPr>
          <w:rFonts w:ascii="Times New Roman" w:hAnsi="Times New Roman" w:cs="Times New Roman"/>
          <w:sz w:val="22"/>
          <w:szCs w:val="22"/>
        </w:rPr>
        <w:t>kontaktów z Wykonawcą bę</w:t>
      </w:r>
      <w:r w:rsidRPr="008F4ED0">
        <w:rPr>
          <w:rFonts w:ascii="Times New Roman" w:hAnsi="Times New Roman" w:cs="Times New Roman"/>
          <w:sz w:val="22"/>
          <w:szCs w:val="22"/>
        </w:rPr>
        <w:t>dą</w:t>
      </w:r>
      <w:r w:rsidR="00B75347" w:rsidRPr="008F4ED0">
        <w:rPr>
          <w:rFonts w:ascii="Times New Roman" w:hAnsi="Times New Roman" w:cs="Times New Roman"/>
          <w:sz w:val="22"/>
          <w:szCs w:val="22"/>
        </w:rPr>
        <w:t>:</w:t>
      </w:r>
    </w:p>
    <w:p w14:paraId="08007B10" w14:textId="77777777" w:rsidR="00B75347"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57DCBBD" w14:textId="77777777" w:rsidR="00941348"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090BF36" w14:textId="0036C66E" w:rsidR="00B75347" w:rsidRPr="00262314" w:rsidRDefault="00FB66DB" w:rsidP="00A053F7">
      <w:pPr>
        <w:pStyle w:val="Default"/>
        <w:numPr>
          <w:ilvl w:val="0"/>
          <w:numId w:val="37"/>
        </w:numPr>
        <w:ind w:left="284" w:hanging="284"/>
        <w:jc w:val="both"/>
        <w:rPr>
          <w:rFonts w:ascii="Times New Roman" w:hAnsi="Times New Roman" w:cs="Times New Roman"/>
          <w:strike/>
          <w:color w:val="EE0000"/>
          <w:sz w:val="22"/>
          <w:szCs w:val="22"/>
        </w:rPr>
      </w:pPr>
      <w:r w:rsidRPr="00262314">
        <w:rPr>
          <w:rFonts w:ascii="Times New Roman" w:hAnsi="Times New Roman" w:cs="Times New Roman"/>
          <w:strike/>
          <w:color w:val="EE0000"/>
          <w:sz w:val="22"/>
          <w:szCs w:val="22"/>
        </w:rPr>
        <w:t>Wykonawca</w:t>
      </w:r>
      <w:r w:rsidR="00F72BB5" w:rsidRPr="00262314">
        <w:rPr>
          <w:rFonts w:ascii="Times New Roman" w:hAnsi="Times New Roman" w:cs="Times New Roman"/>
          <w:strike/>
          <w:color w:val="EE0000"/>
          <w:sz w:val="22"/>
          <w:szCs w:val="22"/>
        </w:rPr>
        <w:t xml:space="preserve"> ustanawia kierownika prac m</w:t>
      </w:r>
      <w:r w:rsidR="00B75347" w:rsidRPr="00262314">
        <w:rPr>
          <w:rFonts w:ascii="Times New Roman" w:hAnsi="Times New Roman" w:cs="Times New Roman"/>
          <w:strike/>
          <w:color w:val="EE0000"/>
          <w:sz w:val="22"/>
          <w:szCs w:val="22"/>
        </w:rPr>
        <w:t xml:space="preserve">ontażowych w </w:t>
      </w:r>
      <w:r w:rsidR="00265700" w:rsidRPr="00262314">
        <w:rPr>
          <w:rFonts w:ascii="Times New Roman" w:hAnsi="Times New Roman" w:cs="Times New Roman"/>
          <w:strike/>
          <w:color w:val="EE0000"/>
          <w:sz w:val="22"/>
          <w:szCs w:val="22"/>
        </w:rPr>
        <w:t>o</w:t>
      </w:r>
      <w:r w:rsidR="00B75347" w:rsidRPr="00262314">
        <w:rPr>
          <w:rFonts w:ascii="Times New Roman" w:hAnsi="Times New Roman" w:cs="Times New Roman"/>
          <w:strike/>
          <w:color w:val="EE0000"/>
          <w:sz w:val="22"/>
          <w:szCs w:val="22"/>
        </w:rPr>
        <w:t xml:space="preserve">sobie:…………………………………. </w:t>
      </w:r>
    </w:p>
    <w:p w14:paraId="1C043E94"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8F4ED0" w:rsidRDefault="00C67559" w:rsidP="00A053F7">
      <w:pPr>
        <w:pStyle w:val="Standard"/>
        <w:tabs>
          <w:tab w:val="left" w:pos="0"/>
          <w:tab w:val="left" w:pos="709"/>
        </w:tabs>
        <w:rPr>
          <w:b/>
          <w:sz w:val="22"/>
          <w:szCs w:val="22"/>
        </w:rPr>
      </w:pPr>
    </w:p>
    <w:p w14:paraId="0B8F75AB" w14:textId="77777777" w:rsidR="00D50C04" w:rsidRPr="008F4ED0" w:rsidRDefault="00D50C04" w:rsidP="00A053F7">
      <w:pPr>
        <w:ind w:left="226" w:hanging="226"/>
        <w:jc w:val="center"/>
        <w:rPr>
          <w:b/>
          <w:sz w:val="22"/>
          <w:szCs w:val="22"/>
        </w:rPr>
      </w:pPr>
      <w:bookmarkStart w:id="0" w:name="_Hlk198200041"/>
      <w:r w:rsidRPr="008F4ED0">
        <w:rPr>
          <w:b/>
          <w:sz w:val="22"/>
          <w:szCs w:val="22"/>
        </w:rPr>
        <w:t xml:space="preserve">§ </w:t>
      </w:r>
      <w:r w:rsidR="00A44E47" w:rsidRPr="008F4ED0">
        <w:rPr>
          <w:b/>
          <w:sz w:val="22"/>
          <w:szCs w:val="22"/>
        </w:rPr>
        <w:t>4</w:t>
      </w:r>
    </w:p>
    <w:bookmarkEnd w:id="0"/>
    <w:p w14:paraId="19A1CEAE" w14:textId="77777777" w:rsidR="00D50C04" w:rsidRPr="008F4ED0" w:rsidRDefault="00D50C04" w:rsidP="00A053F7">
      <w:pPr>
        <w:ind w:left="226" w:hanging="226"/>
        <w:jc w:val="center"/>
        <w:rPr>
          <w:b/>
          <w:sz w:val="22"/>
          <w:szCs w:val="22"/>
        </w:rPr>
      </w:pPr>
      <w:r w:rsidRPr="008F4ED0">
        <w:rPr>
          <w:b/>
          <w:sz w:val="22"/>
          <w:szCs w:val="22"/>
        </w:rPr>
        <w:t>OBOWIĄZKI WYKONAWCY</w:t>
      </w:r>
    </w:p>
    <w:p w14:paraId="6F82AD78" w14:textId="77777777" w:rsidR="00676AD2" w:rsidRPr="008F4ED0" w:rsidRDefault="00EB2F5E"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zobowiązuje się do wykonania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z należytą starannością, zgodnie </w:t>
      </w:r>
      <w:r w:rsidR="00FB66DB" w:rsidRPr="008F4ED0">
        <w:rPr>
          <w:rFonts w:ascii="Times New Roman" w:hAnsi="Times New Roman" w:cs="Times New Roman"/>
          <w:sz w:val="22"/>
          <w:szCs w:val="22"/>
        </w:rPr>
        <w:br/>
      </w:r>
      <w:r w:rsidR="00676AD2" w:rsidRPr="008F4ED0">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505AA8E1" w:rsidR="00EB2F5E" w:rsidRPr="008F4ED0" w:rsidRDefault="00676AD2" w:rsidP="00A053F7">
      <w:pPr>
        <w:pStyle w:val="Default"/>
        <w:numPr>
          <w:ilvl w:val="0"/>
          <w:numId w:val="4"/>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r w:rsidR="00EB2F5E"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winien wykonać zgodnie z opisem przedmiotu z</w:t>
      </w:r>
      <w:r w:rsidRPr="008F4ED0">
        <w:rPr>
          <w:rFonts w:ascii="Times New Roman" w:hAnsi="Times New Roman" w:cs="Times New Roman"/>
          <w:sz w:val="22"/>
          <w:szCs w:val="22"/>
        </w:rPr>
        <w:t xml:space="preserve">amówienia zawartym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w SWZ</w:t>
      </w:r>
      <w:r w:rsidR="00285086" w:rsidRPr="008F4ED0">
        <w:rPr>
          <w:rFonts w:ascii="Times New Roman" w:hAnsi="Times New Roman" w:cs="Times New Roman"/>
          <w:sz w:val="22"/>
          <w:szCs w:val="22"/>
        </w:rPr>
        <w:t xml:space="preserve"> i </w:t>
      </w:r>
      <w:r w:rsidR="001167A4" w:rsidRPr="008F4ED0">
        <w:rPr>
          <w:rFonts w:ascii="Times New Roman" w:hAnsi="Times New Roman" w:cs="Times New Roman"/>
          <w:sz w:val="22"/>
          <w:szCs w:val="22"/>
        </w:rPr>
        <w:t>Szczegółowy</w:t>
      </w:r>
      <w:r w:rsidR="00285086" w:rsidRPr="008F4ED0">
        <w:rPr>
          <w:rFonts w:ascii="Times New Roman" w:hAnsi="Times New Roman" w:cs="Times New Roman"/>
          <w:sz w:val="22"/>
          <w:szCs w:val="22"/>
        </w:rPr>
        <w:t>m</w:t>
      </w:r>
      <w:r w:rsidR="001167A4" w:rsidRPr="008F4ED0">
        <w:rPr>
          <w:rFonts w:ascii="Times New Roman" w:hAnsi="Times New Roman" w:cs="Times New Roman"/>
          <w:sz w:val="22"/>
          <w:szCs w:val="22"/>
        </w:rPr>
        <w:t xml:space="preserve"> Opis</w:t>
      </w:r>
      <w:r w:rsidR="00285086" w:rsidRPr="008F4ED0">
        <w:rPr>
          <w:rFonts w:ascii="Times New Roman" w:hAnsi="Times New Roman" w:cs="Times New Roman"/>
          <w:sz w:val="22"/>
          <w:szCs w:val="22"/>
        </w:rPr>
        <w:t>em</w:t>
      </w:r>
      <w:r w:rsidR="001167A4" w:rsidRPr="008F4ED0">
        <w:rPr>
          <w:rFonts w:ascii="Times New Roman" w:hAnsi="Times New Roman" w:cs="Times New Roman"/>
          <w:sz w:val="22"/>
          <w:szCs w:val="22"/>
        </w:rPr>
        <w:t xml:space="preserve"> Przedmiotu Zmówienia</w:t>
      </w:r>
      <w:r w:rsidRPr="008F4ED0">
        <w:rPr>
          <w:rFonts w:ascii="Times New Roman" w:hAnsi="Times New Roman" w:cs="Times New Roman"/>
          <w:sz w:val="22"/>
          <w:szCs w:val="22"/>
        </w:rPr>
        <w:t xml:space="preserve">. </w:t>
      </w:r>
    </w:p>
    <w:p w14:paraId="2AC2BDB9" w14:textId="77777777" w:rsidR="00262314" w:rsidRDefault="00676AD2" w:rsidP="00262314">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i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będą się na bieżąco informować o ewentualnych problemach, dodatkowych okolicznościach wynikłych w trakcie wykonywania Umowy. </w:t>
      </w:r>
    </w:p>
    <w:p w14:paraId="7C135B0A" w14:textId="482CB37C" w:rsidR="00262314" w:rsidRPr="00262314" w:rsidRDefault="00262314" w:rsidP="00262314">
      <w:pPr>
        <w:pStyle w:val="Default"/>
        <w:numPr>
          <w:ilvl w:val="0"/>
          <w:numId w:val="4"/>
        </w:numPr>
        <w:jc w:val="both"/>
        <w:rPr>
          <w:rFonts w:ascii="Times New Roman" w:hAnsi="Times New Roman" w:cs="Times New Roman"/>
          <w:sz w:val="22"/>
          <w:szCs w:val="22"/>
        </w:rPr>
      </w:pPr>
      <w:r w:rsidRPr="00262314">
        <w:rPr>
          <w:rFonts w:ascii="Times New Roman" w:hAnsi="Times New Roman" w:cs="Times New Roman"/>
          <w:color w:val="EE0000"/>
          <w:sz w:val="22"/>
          <w:szCs w:val="22"/>
        </w:rPr>
        <w:t xml:space="preserve">Wykonawca zobowiązany jest do </w:t>
      </w:r>
      <w:r w:rsidRPr="00262314">
        <w:rPr>
          <w:rFonts w:ascii="Times New Roman" w:hAnsi="Times New Roman" w:cs="Times New Roman"/>
          <w:color w:val="EE0000"/>
          <w:sz w:val="22"/>
          <w:szCs w:val="22"/>
        </w:rPr>
        <w:t>zapewnieni</w:t>
      </w:r>
      <w:r w:rsidRPr="00262314">
        <w:rPr>
          <w:rFonts w:ascii="Times New Roman" w:hAnsi="Times New Roman" w:cs="Times New Roman"/>
          <w:color w:val="EE0000"/>
          <w:sz w:val="22"/>
          <w:szCs w:val="22"/>
        </w:rPr>
        <w:t>a</w:t>
      </w:r>
      <w:r w:rsidRPr="00262314">
        <w:rPr>
          <w:rFonts w:ascii="Times New Roman" w:hAnsi="Times New Roman" w:cs="Times New Roman"/>
          <w:color w:val="EE0000"/>
          <w:sz w:val="22"/>
          <w:szCs w:val="22"/>
        </w:rPr>
        <w:t xml:space="preserve"> objęcia kierownictwa robót</w:t>
      </w:r>
      <w:r w:rsidRPr="00262314">
        <w:rPr>
          <w:rFonts w:ascii="Times New Roman" w:hAnsi="Times New Roman" w:cs="Times New Roman"/>
          <w:color w:val="EE0000"/>
          <w:sz w:val="22"/>
          <w:szCs w:val="22"/>
        </w:rPr>
        <w:t xml:space="preserve"> przez osobę </w:t>
      </w:r>
      <w:r w:rsidRPr="00262314">
        <w:rPr>
          <w:rFonts w:ascii="Times New Roman" w:hAnsi="Times New Roman" w:cs="Times New Roman"/>
          <w:bCs/>
          <w:color w:val="EE0000"/>
          <w:sz w:val="22"/>
          <w:szCs w:val="22"/>
        </w:rPr>
        <w:t xml:space="preserve">posiadającą wykształcenie techniczne i odpowiadające mu uprawnienia budowlane w specjalności instalacyjnej w zakresie sieci, instalacji i urządzeń elektrycznych i elektroenergetycznych. </w:t>
      </w:r>
    </w:p>
    <w:p w14:paraId="55FFB833" w14:textId="77777777" w:rsidR="00676AD2" w:rsidRPr="008F4ED0" w:rsidRDefault="00FB66DB"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zobowiązany jest na koszt własny w ramach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do: </w:t>
      </w:r>
    </w:p>
    <w:p w14:paraId="4E4A67D3" w14:textId="2AEB7656"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zabezpieczania i chronienia swojego mienia, </w:t>
      </w:r>
    </w:p>
    <w:p w14:paraId="177DE7B1"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naprawienia na swój koszt wszelkich wyrządzonych szkód, jeżeli powstały one z winy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t>
      </w:r>
    </w:p>
    <w:p w14:paraId="542E2334"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utrzymania w czystości dróg ewakuacyjnych i przestrzeni wewnętrznych, </w:t>
      </w:r>
    </w:p>
    <w:p w14:paraId="09095AAF"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i konfiguracyjnych, </w:t>
      </w:r>
    </w:p>
    <w:p w14:paraId="6691D73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właściwych warunków bezpieczeństwa i higieny pracy oraz ochrony środowiska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w miejscu montażu i jego otoczeniu, </w:t>
      </w:r>
    </w:p>
    <w:p w14:paraId="03FABB6B" w14:textId="2A8210E9"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usunięcia zbędnych odpadów powstałych w trakcie realizacji zamówienia poza teren robót zgodnie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z zasadami utylizacji i składowania odpadów określonymi ustawą z dnia 14 grudnia 2012 r.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o odpadach (</w:t>
      </w:r>
      <w:r w:rsidR="00285086" w:rsidRPr="008F4ED0">
        <w:rPr>
          <w:rFonts w:ascii="Times New Roman" w:hAnsi="Times New Roman" w:cs="Times New Roman"/>
          <w:sz w:val="22"/>
          <w:szCs w:val="22"/>
        </w:rPr>
        <w:t>Dz.U.2023.1587</w:t>
      </w:r>
      <w:r w:rsidRPr="008F4ED0">
        <w:rPr>
          <w:rFonts w:ascii="Times New Roman" w:hAnsi="Times New Roman" w:cs="Times New Roman"/>
          <w:sz w:val="22"/>
          <w:szCs w:val="22"/>
        </w:rPr>
        <w:t xml:space="preserve">) </w:t>
      </w:r>
    </w:p>
    <w:p w14:paraId="44F4A833"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odpowiednio wykwalifikowanych osób do wykonania zamówienia. </w:t>
      </w:r>
    </w:p>
    <w:p w14:paraId="78E58C6F" w14:textId="7571D212"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Od chwili protokolarnego udostępnienia pomieszczeń objętych </w:t>
      </w:r>
      <w:r w:rsidR="00FB66DB" w:rsidRPr="008F4ED0">
        <w:rPr>
          <w:rFonts w:ascii="Times New Roman" w:hAnsi="Times New Roman" w:cs="Times New Roman"/>
          <w:sz w:val="22"/>
          <w:szCs w:val="22"/>
        </w:rPr>
        <w:t>d</w:t>
      </w:r>
      <w:r w:rsidRPr="008F4ED0">
        <w:rPr>
          <w:rFonts w:ascii="Times New Roman" w:hAnsi="Times New Roman" w:cs="Times New Roman"/>
          <w:sz w:val="22"/>
          <w:szCs w:val="22"/>
        </w:rPr>
        <w:t xml:space="preserve">ostawą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rządzeń oraz w okresie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do czasu protokolarnego </w:t>
      </w:r>
      <w:r w:rsidR="00FB66DB"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w:t>
      </w:r>
      <w:r w:rsidR="00FB66DB" w:rsidRPr="008F4ED0">
        <w:rPr>
          <w:rFonts w:ascii="Times New Roman" w:hAnsi="Times New Roman" w:cs="Times New Roman"/>
          <w:sz w:val="22"/>
          <w:szCs w:val="22"/>
        </w:rPr>
        <w:t>k</w:t>
      </w:r>
      <w:r w:rsidRPr="008F4ED0">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19496B59" w14:textId="77777777"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W czasie realizacji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rzedmiotu umowy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będzie utrzymywał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iejsce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8F4ED0" w:rsidRDefault="001E06FA"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w trakcie realizacji prac zobowiązany jest do ścisłej współpracy z Zamawiającym i przyszłymi </w:t>
      </w:r>
      <w:r w:rsidR="00FB66DB"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18A7F1D9" w:rsidR="00A44E47" w:rsidRPr="008F4ED0" w:rsidRDefault="00A44E47" w:rsidP="00A053F7">
      <w:pPr>
        <w:widowControl/>
        <w:numPr>
          <w:ilvl w:val="0"/>
          <w:numId w:val="4"/>
        </w:numPr>
        <w:ind w:left="426" w:hanging="426"/>
        <w:jc w:val="both"/>
        <w:textAlignment w:val="auto"/>
        <w:rPr>
          <w:sz w:val="22"/>
          <w:szCs w:val="22"/>
        </w:rPr>
      </w:pPr>
      <w:r w:rsidRPr="008F4ED0">
        <w:rPr>
          <w:sz w:val="22"/>
          <w:szCs w:val="22"/>
        </w:rPr>
        <w:t xml:space="preserve">W celu sprawnego wykonania </w:t>
      </w:r>
      <w:r w:rsidR="00DB0B58" w:rsidRPr="008F4ED0">
        <w:rPr>
          <w:sz w:val="22"/>
          <w:szCs w:val="22"/>
        </w:rPr>
        <w:t>przedmiotu umowy</w:t>
      </w:r>
      <w:r w:rsidRPr="008F4ED0">
        <w:rPr>
          <w:sz w:val="22"/>
          <w:szCs w:val="22"/>
        </w:rPr>
        <w:t xml:space="preserve"> Wykonawca może </w:t>
      </w:r>
      <w:r w:rsidR="00DB0B58" w:rsidRPr="008F4ED0">
        <w:rPr>
          <w:sz w:val="22"/>
          <w:szCs w:val="22"/>
        </w:rPr>
        <w:t>zlecić realizację części lub całości zamówienia podwykonawc</w:t>
      </w:r>
      <w:r w:rsidR="00EC2969" w:rsidRPr="008F4ED0">
        <w:rPr>
          <w:sz w:val="22"/>
          <w:szCs w:val="22"/>
        </w:rPr>
        <w:t>om</w:t>
      </w:r>
      <w:r w:rsidR="00DB0B58" w:rsidRPr="008F4ED0">
        <w:rPr>
          <w:sz w:val="22"/>
          <w:szCs w:val="22"/>
        </w:rPr>
        <w:t xml:space="preserve"> po uzyskaniu na powyższe pisemnej zgody Zamawiającego</w:t>
      </w:r>
      <w:r w:rsidR="005661BE" w:rsidRPr="008F4ED0">
        <w:rPr>
          <w:sz w:val="22"/>
          <w:szCs w:val="22"/>
        </w:rPr>
        <w:t xml:space="preserve"> na zasadach określonych </w:t>
      </w:r>
      <w:r w:rsidR="00006670">
        <w:rPr>
          <w:sz w:val="22"/>
          <w:szCs w:val="22"/>
        </w:rPr>
        <w:t>§</w:t>
      </w:r>
      <w:r w:rsidR="00006670">
        <w:t>10</w:t>
      </w:r>
      <w:r w:rsidR="00DB0B58" w:rsidRPr="008F4ED0">
        <w:rPr>
          <w:sz w:val="22"/>
          <w:szCs w:val="22"/>
        </w:rPr>
        <w:t>.</w:t>
      </w:r>
    </w:p>
    <w:p w14:paraId="36606A80" w14:textId="1559459F" w:rsidR="00FB3948" w:rsidRPr="008F4ED0" w:rsidRDefault="00FB3948" w:rsidP="00A053F7">
      <w:pPr>
        <w:pStyle w:val="Akapitzlist"/>
        <w:numPr>
          <w:ilvl w:val="0"/>
          <w:numId w:val="4"/>
        </w:numPr>
        <w:ind w:left="426" w:hanging="426"/>
        <w:jc w:val="both"/>
        <w:rPr>
          <w:sz w:val="22"/>
          <w:szCs w:val="22"/>
        </w:rPr>
      </w:pPr>
      <w:r w:rsidRPr="008F4ED0">
        <w:rPr>
          <w:sz w:val="22"/>
          <w:szCs w:val="22"/>
        </w:rPr>
        <w:t>Wykonawca zobowiązany jest do wykonania</w:t>
      </w:r>
      <w:r w:rsidRPr="008F4ED0">
        <w:rPr>
          <w:b/>
          <w:bCs/>
          <w:sz w:val="22"/>
          <w:szCs w:val="22"/>
        </w:rPr>
        <w:t xml:space="preserve"> </w:t>
      </w:r>
      <w:r w:rsidRPr="008F4ED0">
        <w:rPr>
          <w:sz w:val="22"/>
          <w:szCs w:val="22"/>
        </w:rPr>
        <w:t>pomiarów oraz sporządzeni</w:t>
      </w:r>
      <w:r w:rsidR="008F4ED0" w:rsidRPr="008F4ED0">
        <w:rPr>
          <w:sz w:val="22"/>
          <w:szCs w:val="22"/>
        </w:rPr>
        <w:t>a</w:t>
      </w:r>
      <w:r w:rsidRPr="008F4ED0">
        <w:rPr>
          <w:sz w:val="22"/>
          <w:szCs w:val="22"/>
        </w:rPr>
        <w:t xml:space="preserve"> protokołów w zakresie pomiaru natężenia oświetlenia w pomieszczeniach, w których zainstalowane zostaną nowe oprawy oświetleniowe (zgodnie z Polską Normą PN-EN 12464-1:2012 Światło i oświetlenie). </w:t>
      </w:r>
    </w:p>
    <w:p w14:paraId="4D915DA1" w14:textId="661A73B4" w:rsidR="00FB3948" w:rsidRPr="008F4ED0" w:rsidRDefault="00FB3948" w:rsidP="00A053F7">
      <w:pPr>
        <w:pStyle w:val="Akapitzlist"/>
        <w:numPr>
          <w:ilvl w:val="0"/>
          <w:numId w:val="4"/>
        </w:numPr>
        <w:ind w:left="426" w:hanging="426"/>
        <w:jc w:val="both"/>
        <w:rPr>
          <w:sz w:val="22"/>
          <w:szCs w:val="22"/>
        </w:rPr>
      </w:pPr>
      <w:r w:rsidRPr="008F4ED0">
        <w:rPr>
          <w:sz w:val="22"/>
          <w:szCs w:val="22"/>
        </w:rPr>
        <w:t xml:space="preserve">Wykonawca przed rozpoczęciem robót zobowiązany jest do przedstawienia Zamawiającemu do zatwierdzenia w formie pisemnej zestawienia materiałów, wyrobów i urządzeń przeznaczonych do wbudowania. Muszą one być zgodne z minimalnymi wymaganiami określonymi </w:t>
      </w:r>
      <w:r w:rsidRPr="008F4ED0">
        <w:rPr>
          <w:sz w:val="22"/>
          <w:szCs w:val="22"/>
        </w:rPr>
        <w:br/>
        <w:t>w załączniku nr 5 do SWZ.</w:t>
      </w:r>
    </w:p>
    <w:p w14:paraId="428C6B77" w14:textId="77777777" w:rsidR="00D649BF" w:rsidRPr="008F4ED0" w:rsidRDefault="00D649BF" w:rsidP="00A053F7">
      <w:pPr>
        <w:jc w:val="center"/>
        <w:rPr>
          <w:b/>
          <w:sz w:val="22"/>
          <w:szCs w:val="22"/>
        </w:rPr>
      </w:pPr>
    </w:p>
    <w:p w14:paraId="022C62A5" w14:textId="77777777" w:rsidR="00C771BF" w:rsidRDefault="00C771BF" w:rsidP="00A053F7">
      <w:pPr>
        <w:jc w:val="center"/>
        <w:rPr>
          <w:b/>
          <w:sz w:val="22"/>
          <w:szCs w:val="22"/>
        </w:rPr>
      </w:pPr>
    </w:p>
    <w:p w14:paraId="283EE4E0" w14:textId="77777777" w:rsidR="00C771BF" w:rsidRDefault="00C771BF" w:rsidP="00A053F7">
      <w:pPr>
        <w:jc w:val="center"/>
        <w:rPr>
          <w:b/>
          <w:sz w:val="22"/>
          <w:szCs w:val="22"/>
        </w:rPr>
      </w:pPr>
    </w:p>
    <w:p w14:paraId="11D86BFE" w14:textId="6A3256F5" w:rsidR="00D649BF" w:rsidRPr="008F4ED0" w:rsidRDefault="00D649BF" w:rsidP="00A053F7">
      <w:pPr>
        <w:jc w:val="center"/>
        <w:rPr>
          <w:b/>
          <w:sz w:val="22"/>
          <w:szCs w:val="22"/>
        </w:rPr>
      </w:pPr>
      <w:r w:rsidRPr="008F4ED0">
        <w:rPr>
          <w:b/>
          <w:sz w:val="22"/>
          <w:szCs w:val="22"/>
        </w:rPr>
        <w:t>§ 5</w:t>
      </w:r>
    </w:p>
    <w:p w14:paraId="60ADEB35" w14:textId="2CB41DF5" w:rsidR="00D649BF" w:rsidRPr="008F4ED0" w:rsidRDefault="00D649BF" w:rsidP="00A053F7">
      <w:pPr>
        <w:jc w:val="center"/>
        <w:rPr>
          <w:b/>
          <w:sz w:val="22"/>
          <w:szCs w:val="22"/>
        </w:rPr>
      </w:pPr>
      <w:r w:rsidRPr="008F4ED0">
        <w:rPr>
          <w:b/>
          <w:sz w:val="22"/>
          <w:szCs w:val="22"/>
        </w:rPr>
        <w:t>K</w:t>
      </w:r>
      <w:r w:rsidR="008F4ED0" w:rsidRPr="008F4ED0">
        <w:rPr>
          <w:b/>
          <w:sz w:val="22"/>
          <w:szCs w:val="22"/>
        </w:rPr>
        <w:t>LAUZULA ZATRUDNIENIA</w:t>
      </w:r>
    </w:p>
    <w:p w14:paraId="0B2540BA"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p>
    <w:p w14:paraId="2F30C556" w14:textId="77777777" w:rsidR="00D649BF" w:rsidRPr="008F4ED0" w:rsidRDefault="00D649BF" w:rsidP="00A053F7">
      <w:pPr>
        <w:ind w:left="426"/>
        <w:jc w:val="both"/>
        <w:rPr>
          <w:i/>
          <w:iCs/>
          <w:color w:val="000000"/>
          <w:sz w:val="22"/>
          <w:szCs w:val="22"/>
          <w:lang w:eastAsia="pl-PL"/>
        </w:rPr>
      </w:pPr>
      <w:r w:rsidRPr="008F4ED0">
        <w:rPr>
          <w:i/>
          <w:iCs/>
          <w:color w:val="000000"/>
          <w:sz w:val="22"/>
          <w:szCs w:val="22"/>
          <w:lang w:eastAsia="pl-PL"/>
        </w:rPr>
        <w:t>(obowiązek ten nie dotyczy sytuacji, gdy prace te będą wykonywane samodzielnie i osobiście przez osoby fizyczne prowadzące działalność gospodarczą w postaci tzw. samozatrudnienia jako podwykonawcy).</w:t>
      </w:r>
    </w:p>
    <w:p w14:paraId="7D0F3CB2" w14:textId="509B07D9"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4C986B4E"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zobowiązany jest do informowania Zamawiającego o każdym przypadku zmiany sposobu zatrudnienia osób wykonujących ww. czynności nie później niż w terminie 7 dni od dokonania takiej zmiany. </w:t>
      </w:r>
    </w:p>
    <w:p w14:paraId="0E5965E2"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6A63AB6"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dodatkowych oświadczeń i dokumentów w zakresie potwierdzenia spełniania ww. wymogów i dokonywania ich oceny, </w:t>
      </w:r>
    </w:p>
    <w:p w14:paraId="02272705"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wyjaśnień w przypadku wątpliwości w zakresie potwierdzenia spełniania ww. wymogów, </w:t>
      </w:r>
    </w:p>
    <w:p w14:paraId="3310A88F"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przeprowadzania kontroli na miejscu wykonywania świadczenia. </w:t>
      </w:r>
    </w:p>
    <w:p w14:paraId="211F4334"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przypadku uzasadnionych wątpliwości co do przestrzegania prawa pracy przez wykonawcę lub podwykonawcę, zamawiający może zwrócić się o przeprowadzenie kontroli przez Państwową Inspekcję Pracy. </w:t>
      </w:r>
    </w:p>
    <w:p w14:paraId="4761F6C9"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trakcie realizacji zamówienia na każde wezwanie zamawiającego w terminie 7 dni od dnia otrzymania wezwania wykonawca przedłoży zamawiającemu aktualne dokumenty wskazane w ust. 2. </w:t>
      </w:r>
    </w:p>
    <w:p w14:paraId="14454F25"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350D7A3F" w14:textId="77777777" w:rsidR="00D649BF" w:rsidRPr="008F4ED0" w:rsidRDefault="00D649BF" w:rsidP="00A053F7">
      <w:pPr>
        <w:pStyle w:val="Standard"/>
        <w:tabs>
          <w:tab w:val="left" w:pos="0"/>
          <w:tab w:val="left" w:pos="709"/>
        </w:tabs>
        <w:rPr>
          <w:b/>
          <w:sz w:val="22"/>
          <w:szCs w:val="22"/>
        </w:rPr>
      </w:pPr>
    </w:p>
    <w:p w14:paraId="7611DDA6" w14:textId="2F76064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D649BF" w:rsidRPr="008F4ED0">
        <w:rPr>
          <w:b/>
          <w:sz w:val="22"/>
          <w:szCs w:val="22"/>
        </w:rPr>
        <w:t>6</w:t>
      </w:r>
    </w:p>
    <w:p w14:paraId="26712B4F"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WYNAGRODZENIE I WARUNKI PŁATNOŚCI</w:t>
      </w:r>
    </w:p>
    <w:p w14:paraId="5E972EDE" w14:textId="28199D90" w:rsidR="006E7FB2" w:rsidRPr="008F4ED0" w:rsidRDefault="00D44827" w:rsidP="00A053F7">
      <w:pPr>
        <w:pStyle w:val="Standard"/>
        <w:numPr>
          <w:ilvl w:val="0"/>
          <w:numId w:val="47"/>
        </w:numPr>
        <w:ind w:left="284" w:hanging="284"/>
        <w:jc w:val="both"/>
        <w:rPr>
          <w:sz w:val="22"/>
          <w:szCs w:val="22"/>
        </w:rPr>
      </w:pPr>
      <w:r w:rsidRPr="008F4ED0">
        <w:rPr>
          <w:sz w:val="22"/>
          <w:szCs w:val="22"/>
        </w:rPr>
        <w:t>Za realizację przedmiotu umowy Wykonawca otrzyma</w:t>
      </w:r>
      <w:r w:rsidR="006359DC" w:rsidRPr="008F4ED0">
        <w:rPr>
          <w:sz w:val="22"/>
          <w:szCs w:val="22"/>
        </w:rPr>
        <w:t xml:space="preserve"> </w:t>
      </w:r>
      <w:r w:rsidR="00D6583A" w:rsidRPr="008F4ED0">
        <w:rPr>
          <w:sz w:val="22"/>
          <w:szCs w:val="22"/>
        </w:rPr>
        <w:t>ryczałtowe</w:t>
      </w:r>
      <w:r w:rsidR="006359DC" w:rsidRPr="008F4ED0">
        <w:rPr>
          <w:sz w:val="22"/>
          <w:szCs w:val="22"/>
        </w:rPr>
        <w:t xml:space="preserve"> </w:t>
      </w:r>
      <w:r w:rsidRPr="008F4ED0">
        <w:rPr>
          <w:sz w:val="22"/>
          <w:szCs w:val="22"/>
        </w:rPr>
        <w:t>wynagrodzenie w wysokości</w:t>
      </w:r>
      <w:r w:rsidR="00182049" w:rsidRPr="008F4ED0">
        <w:rPr>
          <w:sz w:val="22"/>
          <w:szCs w:val="22"/>
        </w:rPr>
        <w:t xml:space="preserve"> określonej w formularzu ofertowym</w:t>
      </w:r>
      <w:r w:rsidR="006F0CD7" w:rsidRPr="008F4ED0">
        <w:rPr>
          <w:sz w:val="22"/>
          <w:szCs w:val="22"/>
        </w:rPr>
        <w:t xml:space="preserve"> tj.</w:t>
      </w:r>
      <w:r w:rsidR="003D40AC" w:rsidRPr="008F4ED0">
        <w:rPr>
          <w:sz w:val="22"/>
          <w:szCs w:val="22"/>
        </w:rPr>
        <w:t>:</w:t>
      </w:r>
      <w:r w:rsidR="009F7BDE" w:rsidRPr="008F4ED0">
        <w:rPr>
          <w:sz w:val="22"/>
          <w:szCs w:val="22"/>
        </w:rPr>
        <w:t xml:space="preserve"> </w:t>
      </w:r>
      <w:r w:rsidR="006F0CD7" w:rsidRPr="008F4ED0">
        <w:rPr>
          <w:sz w:val="22"/>
          <w:szCs w:val="22"/>
        </w:rPr>
        <w:t xml:space="preserve">……………………… zł netto (słownie: …………………………….)  w tym …. % podatku VAT ……………..zł (słownie: ……………………………) co stanowi łącznie kwotę </w:t>
      </w:r>
      <w:r w:rsidR="009F7BDE" w:rsidRPr="008F4ED0">
        <w:rPr>
          <w:sz w:val="22"/>
          <w:szCs w:val="22"/>
        </w:rPr>
        <w:t xml:space="preserve">…………………………. </w:t>
      </w:r>
      <w:r w:rsidR="002F1577" w:rsidRPr="008F4ED0">
        <w:rPr>
          <w:sz w:val="22"/>
          <w:szCs w:val="22"/>
        </w:rPr>
        <w:t xml:space="preserve">zł </w:t>
      </w:r>
      <w:r w:rsidR="009F7BDE" w:rsidRPr="008F4ED0">
        <w:rPr>
          <w:sz w:val="22"/>
          <w:szCs w:val="22"/>
        </w:rPr>
        <w:t>brutto (słownie:………………………………….)</w:t>
      </w:r>
      <w:r w:rsidR="00EA6643" w:rsidRPr="008F4ED0">
        <w:rPr>
          <w:sz w:val="22"/>
          <w:szCs w:val="22"/>
        </w:rPr>
        <w:t>.</w:t>
      </w:r>
    </w:p>
    <w:p w14:paraId="68EDEB30" w14:textId="77777777" w:rsidR="006E7FB2" w:rsidRPr="008F4ED0" w:rsidRDefault="005C24DB" w:rsidP="00A053F7">
      <w:pPr>
        <w:pStyle w:val="Standard"/>
        <w:numPr>
          <w:ilvl w:val="0"/>
          <w:numId w:val="47"/>
        </w:numPr>
        <w:ind w:left="284" w:hanging="284"/>
        <w:jc w:val="both"/>
        <w:rPr>
          <w:sz w:val="22"/>
          <w:szCs w:val="22"/>
        </w:rPr>
      </w:pPr>
      <w:r w:rsidRPr="008F4ED0">
        <w:rPr>
          <w:sz w:val="22"/>
          <w:szCs w:val="22"/>
        </w:rPr>
        <w:t>Wynagrodzenie, o którym mowa w ust. 1, pozostaje stałe i nie podlega waloryzacji w okresie realizacji umowy.</w:t>
      </w:r>
    </w:p>
    <w:p w14:paraId="0A6489E6" w14:textId="3DEF9FDA" w:rsidR="006E7FB2" w:rsidRPr="008F4ED0" w:rsidRDefault="005C24DB" w:rsidP="00A053F7">
      <w:pPr>
        <w:pStyle w:val="Standard"/>
        <w:numPr>
          <w:ilvl w:val="0"/>
          <w:numId w:val="47"/>
        </w:numPr>
        <w:ind w:left="284" w:hanging="284"/>
        <w:jc w:val="both"/>
        <w:rPr>
          <w:sz w:val="22"/>
          <w:szCs w:val="22"/>
        </w:rPr>
      </w:pPr>
      <w:r w:rsidRPr="008F4ED0">
        <w:rPr>
          <w:sz w:val="22"/>
          <w:szCs w:val="22"/>
        </w:rPr>
        <w:t>Rozliczenie wynagrodzenia, o którym mowa w ust. 1</w:t>
      </w:r>
      <w:r w:rsidR="00235ACE" w:rsidRPr="008F4ED0">
        <w:rPr>
          <w:sz w:val="22"/>
          <w:szCs w:val="22"/>
        </w:rPr>
        <w:t xml:space="preserve"> niniejszej umowy</w:t>
      </w:r>
      <w:r w:rsidRPr="008F4ED0">
        <w:rPr>
          <w:sz w:val="22"/>
          <w:szCs w:val="22"/>
        </w:rPr>
        <w:t xml:space="preserve">, nastąpi fakturą końcową – </w:t>
      </w:r>
      <w:r w:rsidR="00FB66DB" w:rsidRPr="008F4ED0">
        <w:rPr>
          <w:sz w:val="22"/>
          <w:szCs w:val="22"/>
        </w:rPr>
        <w:br/>
      </w:r>
      <w:r w:rsidRPr="008F4ED0">
        <w:rPr>
          <w:sz w:val="22"/>
          <w:szCs w:val="22"/>
        </w:rPr>
        <w:t xml:space="preserve">po </w:t>
      </w:r>
      <w:r w:rsidR="005661BE" w:rsidRPr="008F4ED0">
        <w:rPr>
          <w:sz w:val="22"/>
          <w:szCs w:val="22"/>
        </w:rPr>
        <w:t xml:space="preserve">dostarczeniu dokumentacji powykonawczej określonej w § </w:t>
      </w:r>
      <w:r w:rsidR="00D649BF" w:rsidRPr="008F4ED0">
        <w:rPr>
          <w:sz w:val="22"/>
          <w:szCs w:val="22"/>
        </w:rPr>
        <w:t>8</w:t>
      </w:r>
      <w:r w:rsidR="005661BE" w:rsidRPr="008F4ED0">
        <w:rPr>
          <w:sz w:val="22"/>
          <w:szCs w:val="22"/>
        </w:rPr>
        <w:t xml:space="preserve"> ust. </w:t>
      </w:r>
      <w:r w:rsidR="002F1577" w:rsidRPr="008F4ED0">
        <w:rPr>
          <w:sz w:val="22"/>
          <w:szCs w:val="22"/>
        </w:rPr>
        <w:t>5</w:t>
      </w:r>
      <w:r w:rsidR="005661BE" w:rsidRPr="008F4ED0">
        <w:rPr>
          <w:sz w:val="22"/>
          <w:szCs w:val="22"/>
        </w:rPr>
        <w:t xml:space="preserve"> i </w:t>
      </w:r>
      <w:r w:rsidRPr="008F4ED0">
        <w:rPr>
          <w:sz w:val="22"/>
          <w:szCs w:val="22"/>
        </w:rPr>
        <w:t xml:space="preserve">podpisaniu protokołu odbioru końcowego przedmiotu umowy, wystawioną nie później niż w ciągu </w:t>
      </w:r>
      <w:r w:rsidR="00182049" w:rsidRPr="008F4ED0">
        <w:rPr>
          <w:sz w:val="22"/>
          <w:szCs w:val="22"/>
        </w:rPr>
        <w:t>3</w:t>
      </w:r>
      <w:r w:rsidRPr="008F4ED0">
        <w:rPr>
          <w:sz w:val="22"/>
          <w:szCs w:val="22"/>
        </w:rPr>
        <w:t xml:space="preserve"> dni od daty podpisania protokołu.</w:t>
      </w:r>
    </w:p>
    <w:p w14:paraId="4E0B00E4" w14:textId="7CC27561" w:rsidR="006E7FB2" w:rsidRPr="008F4ED0" w:rsidRDefault="005C24DB" w:rsidP="00A053F7">
      <w:pPr>
        <w:pStyle w:val="Standard"/>
        <w:numPr>
          <w:ilvl w:val="0"/>
          <w:numId w:val="47"/>
        </w:numPr>
        <w:ind w:left="284" w:hanging="284"/>
        <w:jc w:val="both"/>
        <w:rPr>
          <w:sz w:val="22"/>
          <w:szCs w:val="22"/>
        </w:rPr>
      </w:pPr>
      <w:r w:rsidRPr="008F4ED0">
        <w:rPr>
          <w:sz w:val="22"/>
          <w:szCs w:val="22"/>
        </w:rPr>
        <w:t>W przypadku wykonywania części przedmiotu umowy przez podwykonawców</w:t>
      </w:r>
      <w:r w:rsidR="002F1577" w:rsidRPr="008F4ED0">
        <w:rPr>
          <w:sz w:val="22"/>
          <w:szCs w:val="22"/>
        </w:rPr>
        <w:t xml:space="preserve">, </w:t>
      </w:r>
      <w:r w:rsidRPr="008F4ED0">
        <w:rPr>
          <w:sz w:val="22"/>
          <w:szCs w:val="22"/>
        </w:rPr>
        <w:t xml:space="preserve">rozliczenie i zapłata faktur będzie odbywała się zgodnie z postanowieniami § </w:t>
      </w:r>
      <w:r w:rsidR="00D649BF" w:rsidRPr="008F4ED0">
        <w:rPr>
          <w:sz w:val="22"/>
          <w:szCs w:val="22"/>
        </w:rPr>
        <w:t>10</w:t>
      </w:r>
      <w:r w:rsidRPr="008F4ED0">
        <w:rPr>
          <w:sz w:val="22"/>
          <w:szCs w:val="22"/>
        </w:rPr>
        <w:t xml:space="preserve"> umowy</w:t>
      </w:r>
      <w:r w:rsidR="00EA6643" w:rsidRPr="008F4ED0">
        <w:rPr>
          <w:sz w:val="22"/>
          <w:szCs w:val="22"/>
        </w:rPr>
        <w:t>.</w:t>
      </w:r>
    </w:p>
    <w:p w14:paraId="172DF77C" w14:textId="77777777" w:rsidR="00334C76" w:rsidRPr="008F4ED0" w:rsidRDefault="00334C76" w:rsidP="00A053F7">
      <w:pPr>
        <w:pStyle w:val="Standard"/>
        <w:numPr>
          <w:ilvl w:val="0"/>
          <w:numId w:val="47"/>
        </w:numPr>
        <w:ind w:left="284" w:hanging="284"/>
        <w:jc w:val="both"/>
        <w:rPr>
          <w:sz w:val="22"/>
          <w:szCs w:val="22"/>
        </w:rPr>
      </w:pPr>
      <w:r w:rsidRPr="008F4ED0">
        <w:rPr>
          <w:sz w:val="22"/>
          <w:szCs w:val="22"/>
        </w:rPr>
        <w:t>Faktur</w:t>
      </w:r>
      <w:r w:rsidR="006E7FB2" w:rsidRPr="008F4ED0">
        <w:rPr>
          <w:sz w:val="22"/>
          <w:szCs w:val="22"/>
        </w:rPr>
        <w:t>a</w:t>
      </w:r>
      <w:r w:rsidRPr="008F4ED0">
        <w:rPr>
          <w:sz w:val="22"/>
          <w:szCs w:val="22"/>
        </w:rPr>
        <w:t xml:space="preserve"> za wykonany przedmiot umowy będ</w:t>
      </w:r>
      <w:r w:rsidR="006E7FB2" w:rsidRPr="008F4ED0">
        <w:rPr>
          <w:sz w:val="22"/>
          <w:szCs w:val="22"/>
        </w:rPr>
        <w:t>zie</w:t>
      </w:r>
      <w:r w:rsidRPr="008F4ED0">
        <w:rPr>
          <w:sz w:val="22"/>
          <w:szCs w:val="22"/>
        </w:rPr>
        <w:t xml:space="preserve"> wystawion</w:t>
      </w:r>
      <w:r w:rsidR="006E7FB2" w:rsidRPr="008F4ED0">
        <w:rPr>
          <w:sz w:val="22"/>
          <w:szCs w:val="22"/>
        </w:rPr>
        <w:t>a</w:t>
      </w:r>
      <w:r w:rsidRPr="008F4ED0">
        <w:rPr>
          <w:sz w:val="22"/>
          <w:szCs w:val="22"/>
        </w:rPr>
        <w:t xml:space="preserve"> na:</w:t>
      </w:r>
    </w:p>
    <w:p w14:paraId="597BFC8E" w14:textId="77777777" w:rsidR="00334C76" w:rsidRPr="008F4ED0" w:rsidRDefault="00334C76" w:rsidP="00A053F7">
      <w:pPr>
        <w:ind w:left="284"/>
        <w:jc w:val="both"/>
        <w:rPr>
          <w:sz w:val="22"/>
          <w:szCs w:val="22"/>
        </w:rPr>
      </w:pPr>
      <w:r w:rsidRPr="008F4ED0">
        <w:rPr>
          <w:sz w:val="22"/>
          <w:szCs w:val="22"/>
        </w:rPr>
        <w:t>Gmina Zbuczyn</w:t>
      </w:r>
    </w:p>
    <w:p w14:paraId="0494A962" w14:textId="77777777" w:rsidR="00334C76" w:rsidRPr="008F4ED0" w:rsidRDefault="00334C76" w:rsidP="00A053F7">
      <w:pPr>
        <w:ind w:left="284"/>
        <w:jc w:val="both"/>
        <w:rPr>
          <w:sz w:val="22"/>
          <w:szCs w:val="22"/>
        </w:rPr>
      </w:pPr>
      <w:r w:rsidRPr="008F4ED0">
        <w:rPr>
          <w:sz w:val="22"/>
          <w:szCs w:val="22"/>
        </w:rPr>
        <w:t>ul. Jana Pawła II 1</w:t>
      </w:r>
    </w:p>
    <w:p w14:paraId="5632C741" w14:textId="77777777" w:rsidR="00334C76" w:rsidRPr="008F4ED0" w:rsidRDefault="006E7FB2" w:rsidP="00A053F7">
      <w:pPr>
        <w:ind w:firstLine="284"/>
        <w:jc w:val="both"/>
        <w:rPr>
          <w:sz w:val="22"/>
          <w:szCs w:val="22"/>
        </w:rPr>
      </w:pPr>
      <w:r w:rsidRPr="008F4ED0">
        <w:rPr>
          <w:sz w:val="22"/>
          <w:szCs w:val="22"/>
        </w:rPr>
        <w:t xml:space="preserve">08-106 </w:t>
      </w:r>
      <w:r w:rsidR="00334C76" w:rsidRPr="008F4ED0">
        <w:rPr>
          <w:sz w:val="22"/>
          <w:szCs w:val="22"/>
        </w:rPr>
        <w:t>Zbuczyn</w:t>
      </w:r>
    </w:p>
    <w:p w14:paraId="7512DA5B" w14:textId="77777777" w:rsidR="006E7FB2" w:rsidRPr="008F4ED0" w:rsidRDefault="00334C76" w:rsidP="00A053F7">
      <w:pPr>
        <w:ind w:left="284"/>
        <w:jc w:val="both"/>
        <w:rPr>
          <w:sz w:val="22"/>
          <w:szCs w:val="22"/>
        </w:rPr>
      </w:pPr>
      <w:r w:rsidRPr="008F4ED0">
        <w:rPr>
          <w:sz w:val="22"/>
          <w:szCs w:val="22"/>
        </w:rPr>
        <w:t>NIP 821-23-92-687</w:t>
      </w:r>
    </w:p>
    <w:p w14:paraId="6F4FDBC7" w14:textId="77777777" w:rsidR="006E7FB2" w:rsidRPr="008F4ED0" w:rsidRDefault="00DA2333" w:rsidP="00A053F7">
      <w:pPr>
        <w:pStyle w:val="Akapitzlist"/>
        <w:numPr>
          <w:ilvl w:val="0"/>
          <w:numId w:val="47"/>
        </w:numPr>
        <w:ind w:left="284" w:hanging="284"/>
        <w:jc w:val="both"/>
        <w:rPr>
          <w:sz w:val="22"/>
          <w:szCs w:val="22"/>
        </w:rPr>
      </w:pPr>
      <w:r w:rsidRPr="008F4ED0">
        <w:rPr>
          <w:sz w:val="22"/>
          <w:szCs w:val="22"/>
        </w:rPr>
        <w:lastRenderedPageBreak/>
        <w:t xml:space="preserve">Zapłata wynagrodzenia nastąpi przelewem na rachunek bankowy Wykonawcy wskazany w fakturze </w:t>
      </w:r>
      <w:r w:rsidR="00FB66DB" w:rsidRPr="008F4ED0">
        <w:rPr>
          <w:sz w:val="22"/>
          <w:szCs w:val="22"/>
        </w:rPr>
        <w:br/>
      </w:r>
      <w:r w:rsidRPr="008F4ED0">
        <w:rPr>
          <w:sz w:val="22"/>
          <w:szCs w:val="22"/>
        </w:rPr>
        <w:t xml:space="preserve">w terminie </w:t>
      </w:r>
      <w:r w:rsidR="00EB2F5E" w:rsidRPr="008F4ED0">
        <w:rPr>
          <w:sz w:val="22"/>
          <w:szCs w:val="22"/>
        </w:rPr>
        <w:t>14</w:t>
      </w:r>
      <w:r w:rsidRPr="008F4ED0">
        <w:rPr>
          <w:sz w:val="22"/>
          <w:szCs w:val="22"/>
        </w:rPr>
        <w:t xml:space="preserve"> dni od dnia otrzymania prawidłowo wystawionej faktury VAT.</w:t>
      </w:r>
    </w:p>
    <w:p w14:paraId="65AF51E9" w14:textId="77777777" w:rsidR="006E7FB2" w:rsidRPr="008F4ED0" w:rsidRDefault="00334C76" w:rsidP="00A053F7">
      <w:pPr>
        <w:pStyle w:val="Akapitzlist"/>
        <w:numPr>
          <w:ilvl w:val="0"/>
          <w:numId w:val="47"/>
        </w:numPr>
        <w:ind w:left="284" w:hanging="284"/>
        <w:jc w:val="both"/>
        <w:rPr>
          <w:sz w:val="22"/>
          <w:szCs w:val="22"/>
        </w:rPr>
      </w:pPr>
      <w:r w:rsidRPr="008F4ED0">
        <w:rPr>
          <w:sz w:val="22"/>
          <w:szCs w:val="22"/>
        </w:rPr>
        <w:t>Za termin zapłaty uznaje się dzień, w którym Zamawiający polecił swojemu bankowi przelać kwotę wynagrodzenia na rachunek bankowy Wykonawcy</w:t>
      </w:r>
      <w:r w:rsidR="00DF6C46" w:rsidRPr="008F4ED0">
        <w:rPr>
          <w:sz w:val="22"/>
          <w:szCs w:val="22"/>
        </w:rPr>
        <w:t>.</w:t>
      </w:r>
    </w:p>
    <w:p w14:paraId="11E631C9" w14:textId="77777777" w:rsidR="00DF6C46" w:rsidRPr="008F4ED0" w:rsidRDefault="00DF6C46" w:rsidP="00A053F7">
      <w:pPr>
        <w:pStyle w:val="Akapitzlist"/>
        <w:numPr>
          <w:ilvl w:val="0"/>
          <w:numId w:val="47"/>
        </w:numPr>
        <w:ind w:left="284" w:hanging="284"/>
        <w:jc w:val="both"/>
        <w:rPr>
          <w:sz w:val="22"/>
          <w:szCs w:val="22"/>
        </w:rPr>
      </w:pPr>
      <w:r w:rsidRPr="008F4ED0">
        <w:rPr>
          <w:sz w:val="22"/>
          <w:szCs w:val="22"/>
        </w:rPr>
        <w:t>Wykonawca, będący płatnikiem VAT oświadcza, że rachunek bankowy wskazany w umowie:</w:t>
      </w:r>
    </w:p>
    <w:p w14:paraId="4710B334" w14:textId="77777777" w:rsidR="00DF6C46" w:rsidRPr="008F4ED0" w:rsidRDefault="00DF6C46" w:rsidP="00A053F7">
      <w:pPr>
        <w:pStyle w:val="Standard"/>
        <w:ind w:left="284"/>
        <w:jc w:val="both"/>
        <w:rPr>
          <w:sz w:val="22"/>
          <w:szCs w:val="22"/>
        </w:rPr>
      </w:pPr>
      <w:r w:rsidRPr="008F4ED0">
        <w:rPr>
          <w:sz w:val="22"/>
          <w:szCs w:val="22"/>
        </w:rPr>
        <w:t>1) jest rachunkiem umożliwiającym płatność w ramach metody podzielonej płatności,</w:t>
      </w:r>
    </w:p>
    <w:p w14:paraId="66B79ACB" w14:textId="77777777" w:rsidR="00DF6C46" w:rsidRPr="008F4ED0" w:rsidRDefault="00DF6C46" w:rsidP="00A053F7">
      <w:pPr>
        <w:pStyle w:val="Standard"/>
        <w:ind w:left="284"/>
        <w:jc w:val="both"/>
        <w:rPr>
          <w:sz w:val="22"/>
          <w:szCs w:val="22"/>
        </w:rPr>
      </w:pPr>
      <w:r w:rsidRPr="008F4ED0">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8F4ED0" w:rsidRDefault="00D44827" w:rsidP="00A053F7">
      <w:pPr>
        <w:pStyle w:val="Standard"/>
        <w:rPr>
          <w:sz w:val="22"/>
          <w:szCs w:val="22"/>
        </w:rPr>
      </w:pPr>
    </w:p>
    <w:p w14:paraId="032EF66A" w14:textId="5855BBE3" w:rsidR="00D44827" w:rsidRPr="008F4ED0" w:rsidRDefault="00D44827" w:rsidP="00A053F7">
      <w:pPr>
        <w:pStyle w:val="Standard"/>
        <w:jc w:val="center"/>
        <w:rPr>
          <w:b/>
          <w:sz w:val="22"/>
          <w:szCs w:val="22"/>
        </w:rPr>
      </w:pPr>
      <w:r w:rsidRPr="008F4ED0">
        <w:rPr>
          <w:b/>
          <w:sz w:val="22"/>
          <w:szCs w:val="22"/>
        </w:rPr>
        <w:t xml:space="preserve">§ </w:t>
      </w:r>
      <w:r w:rsidR="00D649BF" w:rsidRPr="008F4ED0">
        <w:rPr>
          <w:b/>
          <w:sz w:val="22"/>
          <w:szCs w:val="22"/>
        </w:rPr>
        <w:t>7</w:t>
      </w:r>
    </w:p>
    <w:p w14:paraId="3BAFE06E"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KARY UMOWNE</w:t>
      </w:r>
    </w:p>
    <w:p w14:paraId="65419DF9" w14:textId="77777777" w:rsidR="00D44827" w:rsidRPr="008F4ED0" w:rsidRDefault="00D44827" w:rsidP="00A053F7">
      <w:pPr>
        <w:pStyle w:val="Standard"/>
        <w:numPr>
          <w:ilvl w:val="6"/>
          <w:numId w:val="4"/>
        </w:numPr>
        <w:ind w:left="284"/>
        <w:jc w:val="both"/>
        <w:rPr>
          <w:sz w:val="22"/>
          <w:szCs w:val="22"/>
        </w:rPr>
      </w:pPr>
      <w:r w:rsidRPr="008F4ED0">
        <w:rPr>
          <w:sz w:val="22"/>
          <w:szCs w:val="22"/>
        </w:rPr>
        <w:t>Obowiązującą formą odszkodowania stanowią kary umowne:</w:t>
      </w:r>
    </w:p>
    <w:p w14:paraId="21564B46" w14:textId="14DF7B11" w:rsidR="00D44827" w:rsidRPr="008F4ED0" w:rsidRDefault="00DA2333" w:rsidP="00A053F7">
      <w:pPr>
        <w:pStyle w:val="Standard"/>
        <w:numPr>
          <w:ilvl w:val="0"/>
          <w:numId w:val="5"/>
        </w:numPr>
        <w:ind w:left="709" w:hanging="425"/>
        <w:jc w:val="both"/>
        <w:rPr>
          <w:sz w:val="22"/>
          <w:szCs w:val="22"/>
        </w:rPr>
      </w:pPr>
      <w:r w:rsidRPr="008F4ED0">
        <w:rPr>
          <w:sz w:val="22"/>
          <w:szCs w:val="22"/>
        </w:rPr>
        <w:t xml:space="preserve">W przypadku odstąpienia przez Zamawiającego od umowy z przyczyn leżących po stronie Wykonawcy w wysokości </w:t>
      </w:r>
      <w:r w:rsidR="006A6354">
        <w:rPr>
          <w:sz w:val="22"/>
          <w:szCs w:val="22"/>
        </w:rPr>
        <w:t>10</w:t>
      </w:r>
      <w:r w:rsidRPr="008F4ED0">
        <w:rPr>
          <w:sz w:val="22"/>
          <w:szCs w:val="22"/>
        </w:rPr>
        <w:t xml:space="preserve"> % wynagrodzenia umownego z podatkiem VAT ustalonego w </w:t>
      </w:r>
      <w:r w:rsidR="004A1EFC">
        <w:rPr>
          <w:sz w:val="22"/>
          <w:szCs w:val="22"/>
        </w:rPr>
        <w:t>§</w:t>
      </w:r>
      <w:r w:rsidR="004A1EFC">
        <w:t xml:space="preserve">6 </w:t>
      </w:r>
      <w:r w:rsidRPr="008F4ED0">
        <w:rPr>
          <w:sz w:val="22"/>
          <w:szCs w:val="22"/>
        </w:rPr>
        <w:t xml:space="preserve"> ust. 1 umowy</w:t>
      </w:r>
      <w:r w:rsidR="00D44827" w:rsidRPr="008F4ED0">
        <w:rPr>
          <w:sz w:val="22"/>
          <w:szCs w:val="22"/>
        </w:rPr>
        <w:t>;</w:t>
      </w:r>
    </w:p>
    <w:p w14:paraId="069292E7" w14:textId="588157A6" w:rsidR="00A772AD" w:rsidRDefault="00A772AD" w:rsidP="00A053F7">
      <w:pPr>
        <w:pStyle w:val="Standard"/>
        <w:numPr>
          <w:ilvl w:val="0"/>
          <w:numId w:val="5"/>
        </w:numPr>
        <w:ind w:left="709" w:hanging="425"/>
        <w:jc w:val="both"/>
        <w:rPr>
          <w:sz w:val="22"/>
          <w:szCs w:val="22"/>
        </w:rPr>
      </w:pPr>
      <w:r w:rsidRPr="008F4ED0">
        <w:rPr>
          <w:sz w:val="22"/>
          <w:szCs w:val="22"/>
        </w:rPr>
        <w:t>Z tytułu nieterminowej realizacji przedmiotu umowy w wysokości 0,</w:t>
      </w:r>
      <w:r w:rsidR="006A6354">
        <w:rPr>
          <w:sz w:val="22"/>
          <w:szCs w:val="22"/>
        </w:rPr>
        <w:t>5</w:t>
      </w:r>
      <w:r w:rsidRPr="008F4ED0">
        <w:rPr>
          <w:sz w:val="22"/>
          <w:szCs w:val="22"/>
        </w:rPr>
        <w:t xml:space="preserve"> % wynagrodzenia umownego </w:t>
      </w:r>
      <w:r w:rsidR="00FB66DB" w:rsidRPr="008F4ED0">
        <w:rPr>
          <w:sz w:val="22"/>
          <w:szCs w:val="22"/>
        </w:rPr>
        <w:br/>
      </w:r>
      <w:r w:rsidRPr="008F4ED0">
        <w:rPr>
          <w:sz w:val="22"/>
          <w:szCs w:val="22"/>
        </w:rPr>
        <w:t xml:space="preserve">z podatkiem VAT ustalonego w </w:t>
      </w:r>
      <w:r w:rsidR="004A1EFC">
        <w:rPr>
          <w:sz w:val="22"/>
          <w:szCs w:val="22"/>
        </w:rPr>
        <w:t>§</w:t>
      </w:r>
      <w:r w:rsidR="004A1EFC">
        <w:t>6</w:t>
      </w:r>
      <w:r w:rsidRPr="008F4ED0">
        <w:rPr>
          <w:sz w:val="22"/>
          <w:szCs w:val="22"/>
        </w:rPr>
        <w:t xml:space="preserve"> ust. 1 za każdy dzień zwłoki,</w:t>
      </w:r>
    </w:p>
    <w:p w14:paraId="00400DA9" w14:textId="67B4E1C0" w:rsidR="004A1EFC" w:rsidRPr="004045CD" w:rsidRDefault="004A1EFC" w:rsidP="004A1EFC">
      <w:pPr>
        <w:widowControl/>
        <w:numPr>
          <w:ilvl w:val="0"/>
          <w:numId w:val="5"/>
        </w:numPr>
        <w:spacing w:line="276" w:lineRule="auto"/>
        <w:ind w:right="-113"/>
        <w:jc w:val="both"/>
        <w:textAlignment w:val="auto"/>
        <w:rPr>
          <w:sz w:val="22"/>
          <w:szCs w:val="22"/>
        </w:rPr>
      </w:pPr>
      <w:r w:rsidRPr="004045CD">
        <w:rPr>
          <w:sz w:val="22"/>
          <w:szCs w:val="22"/>
        </w:rPr>
        <w:t xml:space="preserve">z tytułu nieterminowego usunięcia wad stwierdzonych </w:t>
      </w:r>
      <w:r>
        <w:rPr>
          <w:sz w:val="22"/>
          <w:szCs w:val="22"/>
        </w:rPr>
        <w:t xml:space="preserve">przy odbiorze lub </w:t>
      </w:r>
      <w:r w:rsidRPr="004045CD">
        <w:rPr>
          <w:sz w:val="22"/>
          <w:szCs w:val="22"/>
        </w:rPr>
        <w:t xml:space="preserve">w okresie gwarancji jakości </w:t>
      </w:r>
      <w:r w:rsidRPr="004045CD">
        <w:rPr>
          <w:sz w:val="22"/>
          <w:szCs w:val="22"/>
        </w:rPr>
        <w:br/>
      </w:r>
      <w:r>
        <w:rPr>
          <w:sz w:val="22"/>
          <w:szCs w:val="22"/>
        </w:rPr>
        <w:t>lub</w:t>
      </w:r>
      <w:r w:rsidRPr="004045CD">
        <w:rPr>
          <w:sz w:val="22"/>
          <w:szCs w:val="22"/>
        </w:rPr>
        <w:t xml:space="preserve"> rękojmi za wady w wysokości 0,2 % wynagrodzenia umownego brutto ustalonego w § </w:t>
      </w:r>
      <w:r>
        <w:rPr>
          <w:sz w:val="22"/>
          <w:szCs w:val="22"/>
        </w:rPr>
        <w:t>6</w:t>
      </w:r>
      <w:r w:rsidRPr="004045CD">
        <w:rPr>
          <w:sz w:val="22"/>
          <w:szCs w:val="22"/>
        </w:rPr>
        <w:t xml:space="preserve"> ust.1 za każdy rozpoczęty dzień </w:t>
      </w:r>
      <w:r>
        <w:rPr>
          <w:sz w:val="22"/>
          <w:szCs w:val="22"/>
        </w:rPr>
        <w:t xml:space="preserve">zwłoki </w:t>
      </w:r>
      <w:r w:rsidRPr="004045CD">
        <w:rPr>
          <w:sz w:val="22"/>
          <w:szCs w:val="22"/>
        </w:rPr>
        <w:t xml:space="preserve">w stosunku do </w:t>
      </w:r>
      <w:r>
        <w:rPr>
          <w:sz w:val="22"/>
          <w:szCs w:val="22"/>
        </w:rPr>
        <w:t>określonego zgodnie z postanowieniami Umowy</w:t>
      </w:r>
      <w:r w:rsidRPr="004045CD">
        <w:rPr>
          <w:sz w:val="22"/>
          <w:szCs w:val="22"/>
        </w:rPr>
        <w:t>.</w:t>
      </w:r>
    </w:p>
    <w:p w14:paraId="401A4C8F" w14:textId="77777777" w:rsidR="00A772AD" w:rsidRPr="008F4ED0" w:rsidRDefault="00A772AD" w:rsidP="00C771BF">
      <w:pPr>
        <w:pStyle w:val="Standard"/>
        <w:numPr>
          <w:ilvl w:val="0"/>
          <w:numId w:val="5"/>
        </w:numPr>
        <w:jc w:val="both"/>
        <w:rPr>
          <w:sz w:val="22"/>
          <w:szCs w:val="22"/>
        </w:rPr>
      </w:pPr>
      <w:r w:rsidRPr="008F4ED0">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8F4ED0" w:rsidRDefault="00A772AD" w:rsidP="00A053F7">
      <w:pPr>
        <w:pStyle w:val="Standard"/>
        <w:numPr>
          <w:ilvl w:val="0"/>
          <w:numId w:val="5"/>
        </w:numPr>
        <w:ind w:left="709" w:hanging="425"/>
        <w:jc w:val="both"/>
        <w:rPr>
          <w:sz w:val="22"/>
          <w:szCs w:val="22"/>
        </w:rPr>
      </w:pPr>
      <w:r w:rsidRPr="008F4ED0">
        <w:rPr>
          <w:sz w:val="22"/>
          <w:szCs w:val="22"/>
        </w:rPr>
        <w:t xml:space="preserve">za nieprzedłożenie do zaakceptowania projektu umowy o podwykonawstwo, której przedmiotem </w:t>
      </w:r>
      <w:r w:rsidR="00FB66DB" w:rsidRPr="008F4ED0">
        <w:rPr>
          <w:sz w:val="22"/>
          <w:szCs w:val="22"/>
        </w:rPr>
        <w:br/>
      </w:r>
      <w:r w:rsidRPr="008F4ED0">
        <w:rPr>
          <w:sz w:val="22"/>
          <w:szCs w:val="22"/>
        </w:rPr>
        <w:t xml:space="preserve">są dostawy lub usługi lub projektu jej zmiany w wysokości 500 złotych za każdy nieprzedłożony </w:t>
      </w:r>
      <w:r w:rsidR="00FB66DB" w:rsidRPr="008F4ED0">
        <w:rPr>
          <w:sz w:val="22"/>
          <w:szCs w:val="22"/>
        </w:rPr>
        <w:br/>
      </w:r>
      <w:r w:rsidRPr="008F4ED0">
        <w:rPr>
          <w:sz w:val="22"/>
          <w:szCs w:val="22"/>
        </w:rPr>
        <w:t>do zaakceptowania projekt umowy lub projekt jej zmiany,</w:t>
      </w:r>
    </w:p>
    <w:p w14:paraId="7EE4F9D2" w14:textId="77777777" w:rsidR="00B70DEF" w:rsidRPr="008F4ED0" w:rsidRDefault="00A772AD" w:rsidP="00A053F7">
      <w:pPr>
        <w:pStyle w:val="Standard"/>
        <w:numPr>
          <w:ilvl w:val="0"/>
          <w:numId w:val="5"/>
        </w:numPr>
        <w:ind w:left="709" w:hanging="425"/>
        <w:jc w:val="both"/>
        <w:rPr>
          <w:sz w:val="22"/>
          <w:szCs w:val="22"/>
        </w:rPr>
      </w:pPr>
      <w:r w:rsidRPr="008F4ED0">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Default="00B70DEF" w:rsidP="00A053F7">
      <w:pPr>
        <w:pStyle w:val="Standard"/>
        <w:numPr>
          <w:ilvl w:val="0"/>
          <w:numId w:val="5"/>
        </w:numPr>
        <w:ind w:left="709" w:hanging="425"/>
        <w:jc w:val="both"/>
        <w:rPr>
          <w:sz w:val="22"/>
          <w:szCs w:val="22"/>
        </w:rPr>
      </w:pPr>
      <w:r w:rsidRPr="008F4ED0">
        <w:rPr>
          <w:sz w:val="22"/>
          <w:szCs w:val="22"/>
        </w:rPr>
        <w:t>za brak dokonania wymaganej przez Zamawiającego zmiany umowy o podwykonawstwo w zakresie terminu zapłaty we wskazanym przez zamawiającego terminie - w wysokości 1 000,00 złotych,</w:t>
      </w:r>
    </w:p>
    <w:p w14:paraId="7F59ADA4" w14:textId="47B41352" w:rsidR="006A6354" w:rsidRPr="006A6354" w:rsidRDefault="006A6354" w:rsidP="006A6354">
      <w:pPr>
        <w:widowControl/>
        <w:numPr>
          <w:ilvl w:val="0"/>
          <w:numId w:val="5"/>
        </w:numPr>
        <w:jc w:val="both"/>
        <w:textAlignment w:val="auto"/>
      </w:pPr>
      <w:r w:rsidRPr="00B74052">
        <w:t xml:space="preserve">za nieprzedłożenie przez Wykonawcę dokumentów, o których mowa w § </w:t>
      </w:r>
      <w:r>
        <w:t>5</w:t>
      </w:r>
      <w:r w:rsidRPr="00B74052">
        <w:t xml:space="preserve"> ust. 2 niniejszej umowy w terminie wskazanym przez Zamawiającego, będzie traktowane jako niewypełnienie obowiązku zatrudnienia pracowników na podstawie umowy o prace oraz będzie skutkować naliczeniem kary umownej w wysokości 1500 PLN za każdą osobę niezatrudnioną na podstawie umowy o pracę, a także zawiadomieniem Państwowej Inspekcji Pracy. </w:t>
      </w:r>
    </w:p>
    <w:p w14:paraId="0757FC3F" w14:textId="77777777" w:rsidR="00D44827" w:rsidRPr="008F4ED0" w:rsidRDefault="00D44827" w:rsidP="00C771BF">
      <w:pPr>
        <w:pStyle w:val="Standard"/>
        <w:ind w:left="284"/>
        <w:jc w:val="both"/>
        <w:rPr>
          <w:sz w:val="22"/>
          <w:szCs w:val="22"/>
        </w:rPr>
      </w:pPr>
      <w:r w:rsidRPr="008F4ED0">
        <w:rPr>
          <w:sz w:val="22"/>
          <w:szCs w:val="22"/>
        </w:rPr>
        <w:t xml:space="preserve">Zamawiający ma prawo potrącić z każdej wystawionej faktury naliczone kary umowne, na co Wykonawca wyraża </w:t>
      </w:r>
      <w:r w:rsidR="00A8361E" w:rsidRPr="008F4ED0">
        <w:rPr>
          <w:sz w:val="22"/>
          <w:szCs w:val="22"/>
        </w:rPr>
        <w:t xml:space="preserve">bezwarunkową </w:t>
      </w:r>
      <w:r w:rsidRPr="008F4ED0">
        <w:rPr>
          <w:sz w:val="22"/>
          <w:szCs w:val="22"/>
        </w:rPr>
        <w:t xml:space="preserve">zgodę. </w:t>
      </w:r>
    </w:p>
    <w:p w14:paraId="5574BDC6" w14:textId="77777777" w:rsidR="00A8361E" w:rsidRPr="008F4ED0" w:rsidRDefault="00E9247E" w:rsidP="00A053F7">
      <w:pPr>
        <w:pStyle w:val="Standard"/>
        <w:numPr>
          <w:ilvl w:val="0"/>
          <w:numId w:val="38"/>
        </w:numPr>
        <w:tabs>
          <w:tab w:val="clear" w:pos="720"/>
        </w:tabs>
        <w:ind w:left="284"/>
        <w:jc w:val="both"/>
        <w:rPr>
          <w:sz w:val="22"/>
          <w:szCs w:val="22"/>
        </w:rPr>
      </w:pPr>
      <w:r w:rsidRPr="008F4ED0">
        <w:rPr>
          <w:sz w:val="22"/>
          <w:szCs w:val="22"/>
        </w:rPr>
        <w:t>Zamawiający ma prawo potrą</w:t>
      </w:r>
      <w:r w:rsidR="00C35456" w:rsidRPr="008F4ED0">
        <w:rPr>
          <w:sz w:val="22"/>
          <w:szCs w:val="22"/>
        </w:rPr>
        <w:t>ci</w:t>
      </w:r>
      <w:r w:rsidRPr="008F4ED0">
        <w:rPr>
          <w:sz w:val="22"/>
          <w:szCs w:val="22"/>
        </w:rPr>
        <w:t xml:space="preserve">ć kary umowne z zabezpieczenia należytego wykonania umowy, </w:t>
      </w:r>
      <w:r w:rsidR="00FB66DB" w:rsidRPr="008F4ED0">
        <w:rPr>
          <w:sz w:val="22"/>
          <w:szCs w:val="22"/>
        </w:rPr>
        <w:br/>
      </w:r>
      <w:r w:rsidRPr="008F4ED0">
        <w:rPr>
          <w:sz w:val="22"/>
          <w:szCs w:val="22"/>
        </w:rPr>
        <w:t xml:space="preserve">na co Wykonawca wyraża </w:t>
      </w:r>
      <w:r w:rsidR="00A8361E" w:rsidRPr="008F4ED0">
        <w:rPr>
          <w:sz w:val="22"/>
          <w:szCs w:val="22"/>
        </w:rPr>
        <w:t xml:space="preserve">bezwarunkową </w:t>
      </w:r>
      <w:r w:rsidRPr="008F4ED0">
        <w:rPr>
          <w:sz w:val="22"/>
          <w:szCs w:val="22"/>
        </w:rPr>
        <w:t>zgodę.</w:t>
      </w:r>
    </w:p>
    <w:p w14:paraId="7AA13A4E" w14:textId="58C585D5" w:rsidR="00C011C2" w:rsidRPr="008F4ED0" w:rsidRDefault="00C011C2" w:rsidP="00A053F7">
      <w:pPr>
        <w:pStyle w:val="Standard"/>
        <w:numPr>
          <w:ilvl w:val="0"/>
          <w:numId w:val="38"/>
        </w:numPr>
        <w:tabs>
          <w:tab w:val="clear" w:pos="720"/>
        </w:tabs>
        <w:ind w:left="284"/>
        <w:jc w:val="both"/>
        <w:rPr>
          <w:sz w:val="22"/>
          <w:szCs w:val="22"/>
        </w:rPr>
      </w:pPr>
      <w:r w:rsidRPr="008F4ED0">
        <w:rPr>
          <w:sz w:val="22"/>
          <w:szCs w:val="22"/>
        </w:rPr>
        <w:t xml:space="preserve">Łączna  maksymalna wysokość kar umownych, których może dochodzić Zamawiający od Wykonawcy, </w:t>
      </w:r>
      <w:r w:rsidR="00FB66DB" w:rsidRPr="008F4ED0">
        <w:rPr>
          <w:sz w:val="22"/>
          <w:szCs w:val="22"/>
        </w:rPr>
        <w:br/>
      </w:r>
      <w:r w:rsidRPr="008F4ED0">
        <w:rPr>
          <w:sz w:val="22"/>
          <w:szCs w:val="22"/>
        </w:rPr>
        <w:t xml:space="preserve">nie może </w:t>
      </w:r>
      <w:r w:rsidRPr="00472A26">
        <w:rPr>
          <w:sz w:val="22"/>
          <w:szCs w:val="22"/>
        </w:rPr>
        <w:t xml:space="preserve">przekroczyć </w:t>
      </w:r>
      <w:r w:rsidR="00D104E3" w:rsidRPr="00472A26">
        <w:rPr>
          <w:sz w:val="22"/>
          <w:szCs w:val="22"/>
        </w:rPr>
        <w:t>30</w:t>
      </w:r>
      <w:r w:rsidRPr="00472A26">
        <w:rPr>
          <w:sz w:val="22"/>
          <w:szCs w:val="22"/>
        </w:rPr>
        <w:t xml:space="preserve"> % całkowitego </w:t>
      </w:r>
      <w:r w:rsidRPr="008F4ED0">
        <w:rPr>
          <w:sz w:val="22"/>
          <w:szCs w:val="22"/>
        </w:rPr>
        <w:t xml:space="preserve">wynagrodzenia brutto, o którym mowa w </w:t>
      </w:r>
      <w:r w:rsidR="004A1EFC">
        <w:rPr>
          <w:sz w:val="22"/>
          <w:szCs w:val="22"/>
        </w:rPr>
        <w:t>§ 6</w:t>
      </w:r>
      <w:r w:rsidRPr="008F4ED0">
        <w:rPr>
          <w:sz w:val="22"/>
          <w:szCs w:val="22"/>
        </w:rPr>
        <w:t xml:space="preserve"> ust. 1 </w:t>
      </w:r>
      <w:r w:rsidR="005661BE" w:rsidRPr="008F4ED0">
        <w:rPr>
          <w:sz w:val="22"/>
          <w:szCs w:val="22"/>
        </w:rPr>
        <w:t>u</w:t>
      </w:r>
      <w:r w:rsidRPr="008F4ED0">
        <w:rPr>
          <w:sz w:val="22"/>
          <w:szCs w:val="22"/>
        </w:rPr>
        <w:t>mowy.</w:t>
      </w:r>
    </w:p>
    <w:p w14:paraId="324069B7" w14:textId="77777777" w:rsidR="00D44827" w:rsidRPr="008F4ED0" w:rsidRDefault="00D44827" w:rsidP="00A053F7">
      <w:pPr>
        <w:pStyle w:val="Standard"/>
        <w:tabs>
          <w:tab w:val="left" w:pos="1134"/>
        </w:tabs>
        <w:jc w:val="both"/>
        <w:rPr>
          <w:sz w:val="22"/>
          <w:szCs w:val="22"/>
        </w:rPr>
      </w:pPr>
    </w:p>
    <w:p w14:paraId="6C244CAC" w14:textId="1B805A5D" w:rsidR="00D44827" w:rsidRPr="008F4ED0" w:rsidRDefault="00D44827" w:rsidP="00A053F7">
      <w:pPr>
        <w:pStyle w:val="Standard"/>
        <w:tabs>
          <w:tab w:val="left" w:pos="1134"/>
        </w:tabs>
        <w:jc w:val="center"/>
        <w:rPr>
          <w:b/>
          <w:sz w:val="22"/>
          <w:szCs w:val="22"/>
        </w:rPr>
      </w:pPr>
      <w:r w:rsidRPr="008F4ED0">
        <w:rPr>
          <w:b/>
          <w:sz w:val="22"/>
          <w:szCs w:val="22"/>
        </w:rPr>
        <w:t xml:space="preserve">§ </w:t>
      </w:r>
      <w:r w:rsidR="00D649BF" w:rsidRPr="008F4ED0">
        <w:rPr>
          <w:b/>
          <w:sz w:val="22"/>
          <w:szCs w:val="22"/>
        </w:rPr>
        <w:t>8</w:t>
      </w:r>
    </w:p>
    <w:p w14:paraId="1F572D0D" w14:textId="1838FFD7" w:rsidR="003E246F" w:rsidRPr="008F4ED0" w:rsidRDefault="008F4E3D" w:rsidP="00A053F7">
      <w:pPr>
        <w:pStyle w:val="Standard"/>
        <w:tabs>
          <w:tab w:val="left" w:pos="1134"/>
        </w:tabs>
        <w:jc w:val="center"/>
        <w:rPr>
          <w:b/>
          <w:sz w:val="22"/>
          <w:szCs w:val="22"/>
        </w:rPr>
      </w:pPr>
      <w:r w:rsidRPr="008F4ED0">
        <w:rPr>
          <w:b/>
          <w:sz w:val="22"/>
          <w:szCs w:val="22"/>
        </w:rPr>
        <w:t>ODBIÓR PRZEDMIOTU UMOWY</w:t>
      </w:r>
    </w:p>
    <w:p w14:paraId="6E682123" w14:textId="77777777" w:rsidR="00EB2F5E"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pismem złożonym Zamawiającemu. </w:t>
      </w:r>
    </w:p>
    <w:p w14:paraId="2BCC3E9E" w14:textId="77777777"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Potwierdzeniem wykonania przedmiotu umowy będzie </w:t>
      </w:r>
      <w:r w:rsidR="00EB2F5E" w:rsidRPr="008F4ED0">
        <w:rPr>
          <w:rFonts w:ascii="Times New Roman" w:hAnsi="Times New Roman" w:cs="Times New Roman"/>
          <w:sz w:val="22"/>
          <w:szCs w:val="22"/>
        </w:rPr>
        <w:t>p</w:t>
      </w:r>
      <w:r w:rsidRPr="008F4ED0">
        <w:rPr>
          <w:rFonts w:ascii="Times New Roman" w:hAnsi="Times New Roman" w:cs="Times New Roman"/>
          <w:sz w:val="22"/>
          <w:szCs w:val="22"/>
        </w:rPr>
        <w:t xml:space="preserve">rotokół </w:t>
      </w:r>
      <w:r w:rsidR="00EB2F5E"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podpisany przez obie </w:t>
      </w:r>
      <w:r w:rsidR="00EB2F5E" w:rsidRPr="008F4ED0">
        <w:rPr>
          <w:rFonts w:ascii="Times New Roman" w:hAnsi="Times New Roman" w:cs="Times New Roman"/>
          <w:sz w:val="22"/>
          <w:szCs w:val="22"/>
        </w:rPr>
        <w:t>s</w:t>
      </w:r>
      <w:r w:rsidRPr="008F4ED0">
        <w:rPr>
          <w:rFonts w:ascii="Times New Roman" w:hAnsi="Times New Roman" w:cs="Times New Roman"/>
          <w:sz w:val="22"/>
          <w:szCs w:val="22"/>
        </w:rPr>
        <w:t xml:space="preserve">trony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558AF376" w14:textId="3615A7FF"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wyznaczy termin i rozpocznie odbiór przedmiotu umowy w ciągu </w:t>
      </w:r>
      <w:r w:rsidR="002F1577" w:rsidRPr="008F4ED0">
        <w:rPr>
          <w:rFonts w:ascii="Times New Roman" w:hAnsi="Times New Roman" w:cs="Times New Roman"/>
          <w:sz w:val="22"/>
          <w:szCs w:val="22"/>
        </w:rPr>
        <w:t>7</w:t>
      </w:r>
      <w:r w:rsidRPr="008F4ED0">
        <w:rPr>
          <w:rFonts w:ascii="Times New Roman" w:hAnsi="Times New Roman" w:cs="Times New Roman"/>
          <w:sz w:val="22"/>
          <w:szCs w:val="22"/>
        </w:rPr>
        <w:t xml:space="preserve"> dni robocz</w:t>
      </w:r>
      <w:r w:rsidR="002F1577" w:rsidRPr="008F4ED0">
        <w:rPr>
          <w:rFonts w:ascii="Times New Roman" w:hAnsi="Times New Roman" w:cs="Times New Roman"/>
          <w:sz w:val="22"/>
          <w:szCs w:val="22"/>
        </w:rPr>
        <w:t>ych</w:t>
      </w:r>
      <w:r w:rsidRPr="008F4ED0">
        <w:rPr>
          <w:rFonts w:ascii="Times New Roman" w:hAnsi="Times New Roman" w:cs="Times New Roman"/>
          <w:sz w:val="22"/>
          <w:szCs w:val="22"/>
        </w:rPr>
        <w:t xml:space="preserve"> od daty zawiadomienia go</w:t>
      </w:r>
      <w:r w:rsidR="00605BBC" w:rsidRPr="008F4ED0">
        <w:rPr>
          <w:rFonts w:ascii="Times New Roman" w:hAnsi="Times New Roman" w:cs="Times New Roman"/>
          <w:sz w:val="22"/>
          <w:szCs w:val="22"/>
        </w:rPr>
        <w:t xml:space="preserve"> o</w:t>
      </w:r>
      <w:r w:rsidRPr="008F4ED0">
        <w:rPr>
          <w:rFonts w:ascii="Times New Roman" w:hAnsi="Times New Roman" w:cs="Times New Roman"/>
          <w:sz w:val="22"/>
          <w:szCs w:val="22"/>
        </w:rPr>
        <w:t xml:space="preserve"> gotowości </w:t>
      </w:r>
      <w:r w:rsidR="00605BBC" w:rsidRPr="008F4ED0">
        <w:rPr>
          <w:rFonts w:ascii="Times New Roman" w:hAnsi="Times New Roman" w:cs="Times New Roman"/>
          <w:sz w:val="22"/>
          <w:szCs w:val="22"/>
        </w:rPr>
        <w:t>do odbioru</w:t>
      </w:r>
      <w:r w:rsidRPr="008F4ED0">
        <w:rPr>
          <w:rFonts w:ascii="Times New Roman" w:hAnsi="Times New Roman" w:cs="Times New Roman"/>
          <w:sz w:val="22"/>
          <w:szCs w:val="22"/>
        </w:rPr>
        <w:t xml:space="preserve">. </w:t>
      </w:r>
    </w:p>
    <w:p w14:paraId="4EAADB52" w14:textId="520B2383"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W trakcie odbioru sprawdzana będzie kompletność dostarczonego sprzętu i urządzeń wraz z dokumentacją powykonawczą potwierdzając</w:t>
      </w:r>
      <w:r w:rsidR="00CB280D" w:rsidRPr="008F4ED0">
        <w:rPr>
          <w:rFonts w:ascii="Times New Roman" w:hAnsi="Times New Roman" w:cs="Times New Roman"/>
          <w:sz w:val="22"/>
          <w:szCs w:val="22"/>
        </w:rPr>
        <w:t>ą</w:t>
      </w:r>
      <w:r w:rsidRPr="008F4ED0">
        <w:rPr>
          <w:rFonts w:ascii="Times New Roman" w:hAnsi="Times New Roman" w:cs="Times New Roman"/>
          <w:sz w:val="22"/>
          <w:szCs w:val="22"/>
        </w:rPr>
        <w:t xml:space="preserve"> wykonanie przedmiotu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zgodnie z wymaganiami Zamawiającego. </w:t>
      </w:r>
    </w:p>
    <w:p w14:paraId="7AF76009" w14:textId="52935F95" w:rsidR="003E246F" w:rsidRPr="008F4ED0" w:rsidRDefault="003E246F"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 xml:space="preserve">Wykonawca zobowiązany jest do przekazania Zamawiającemu </w:t>
      </w:r>
      <w:r w:rsidR="00605BBC" w:rsidRPr="008F4ED0">
        <w:rPr>
          <w:rFonts w:ascii="Times New Roman" w:hAnsi="Times New Roman" w:cs="Times New Roman"/>
          <w:color w:val="auto"/>
          <w:sz w:val="22"/>
          <w:szCs w:val="22"/>
        </w:rPr>
        <w:t>wraz ze zgłoszeniem gotowości do odbioru</w:t>
      </w:r>
      <w:r w:rsidRPr="008F4ED0">
        <w:rPr>
          <w:rFonts w:ascii="Times New Roman" w:hAnsi="Times New Roman" w:cs="Times New Roman"/>
          <w:color w:val="auto"/>
          <w:sz w:val="22"/>
          <w:szCs w:val="22"/>
        </w:rPr>
        <w:t xml:space="preserve">, </w:t>
      </w:r>
      <w:r w:rsidR="00FB66DB" w:rsidRPr="008F4ED0">
        <w:rPr>
          <w:rFonts w:ascii="Times New Roman" w:hAnsi="Times New Roman" w:cs="Times New Roman"/>
          <w:b/>
          <w:bCs/>
          <w:color w:val="auto"/>
          <w:sz w:val="22"/>
          <w:szCs w:val="22"/>
        </w:rPr>
        <w:t>d</w:t>
      </w:r>
      <w:r w:rsidRPr="008F4ED0">
        <w:rPr>
          <w:rFonts w:ascii="Times New Roman" w:hAnsi="Times New Roman" w:cs="Times New Roman"/>
          <w:b/>
          <w:bCs/>
          <w:color w:val="auto"/>
          <w:sz w:val="22"/>
          <w:szCs w:val="22"/>
        </w:rPr>
        <w:t xml:space="preserve">okumentacji </w:t>
      </w:r>
      <w:r w:rsidR="00FB66DB" w:rsidRPr="008F4ED0">
        <w:rPr>
          <w:rFonts w:ascii="Times New Roman" w:hAnsi="Times New Roman" w:cs="Times New Roman"/>
          <w:b/>
          <w:bCs/>
          <w:color w:val="auto"/>
          <w:sz w:val="22"/>
          <w:szCs w:val="22"/>
        </w:rPr>
        <w:t>p</w:t>
      </w:r>
      <w:r w:rsidRPr="008F4ED0">
        <w:rPr>
          <w:rFonts w:ascii="Times New Roman" w:hAnsi="Times New Roman" w:cs="Times New Roman"/>
          <w:b/>
          <w:bCs/>
          <w:color w:val="auto"/>
          <w:sz w:val="22"/>
          <w:szCs w:val="22"/>
        </w:rPr>
        <w:t xml:space="preserve">owykonawczej w ilości </w:t>
      </w:r>
      <w:r w:rsidR="00F971A2" w:rsidRPr="008F4ED0">
        <w:rPr>
          <w:rFonts w:ascii="Times New Roman" w:hAnsi="Times New Roman" w:cs="Times New Roman"/>
          <w:b/>
          <w:bCs/>
          <w:color w:val="auto"/>
          <w:sz w:val="22"/>
          <w:szCs w:val="22"/>
        </w:rPr>
        <w:t>2</w:t>
      </w:r>
      <w:r w:rsidRPr="008F4ED0">
        <w:rPr>
          <w:rFonts w:ascii="Times New Roman" w:hAnsi="Times New Roman" w:cs="Times New Roman"/>
          <w:b/>
          <w:bCs/>
          <w:color w:val="auto"/>
          <w:sz w:val="22"/>
          <w:szCs w:val="22"/>
        </w:rPr>
        <w:t xml:space="preserve"> egz</w:t>
      </w:r>
      <w:r w:rsidRPr="008F4ED0">
        <w:rPr>
          <w:rFonts w:ascii="Times New Roman" w:hAnsi="Times New Roman" w:cs="Times New Roman"/>
          <w:color w:val="auto"/>
          <w:sz w:val="22"/>
          <w:szCs w:val="22"/>
        </w:rPr>
        <w:t>.</w:t>
      </w:r>
      <w:r w:rsidRPr="008F4ED0">
        <w:rPr>
          <w:rFonts w:ascii="Times New Roman" w:hAnsi="Times New Roman" w:cs="Times New Roman"/>
          <w:b/>
          <w:color w:val="auto"/>
          <w:sz w:val="22"/>
          <w:szCs w:val="22"/>
        </w:rPr>
        <w:t xml:space="preserve"> </w:t>
      </w:r>
      <w:r w:rsidR="00F971A2" w:rsidRPr="008F4ED0">
        <w:rPr>
          <w:rFonts w:ascii="Times New Roman" w:hAnsi="Times New Roman" w:cs="Times New Roman"/>
          <w:b/>
          <w:color w:val="auto"/>
          <w:sz w:val="22"/>
          <w:szCs w:val="22"/>
        </w:rPr>
        <w:t>dla każdego obiektu</w:t>
      </w:r>
      <w:r w:rsidRPr="008F4ED0">
        <w:rPr>
          <w:rFonts w:ascii="Times New Roman" w:hAnsi="Times New Roman" w:cs="Times New Roman"/>
          <w:color w:val="auto"/>
          <w:sz w:val="22"/>
          <w:szCs w:val="22"/>
        </w:rPr>
        <w:t>, któr</w:t>
      </w:r>
      <w:r w:rsidR="00F971A2" w:rsidRPr="008F4ED0">
        <w:rPr>
          <w:rFonts w:ascii="Times New Roman" w:hAnsi="Times New Roman" w:cs="Times New Roman"/>
          <w:color w:val="auto"/>
          <w:sz w:val="22"/>
          <w:szCs w:val="22"/>
        </w:rPr>
        <w:t>a</w:t>
      </w:r>
      <w:r w:rsidRPr="008F4ED0">
        <w:rPr>
          <w:rFonts w:ascii="Times New Roman" w:hAnsi="Times New Roman" w:cs="Times New Roman"/>
          <w:color w:val="auto"/>
          <w:sz w:val="22"/>
          <w:szCs w:val="22"/>
        </w:rPr>
        <w:t xml:space="preserve"> będ</w:t>
      </w:r>
      <w:r w:rsidR="00F971A2" w:rsidRPr="008F4ED0">
        <w:rPr>
          <w:rFonts w:ascii="Times New Roman" w:hAnsi="Times New Roman" w:cs="Times New Roman"/>
          <w:color w:val="auto"/>
          <w:sz w:val="22"/>
          <w:szCs w:val="22"/>
        </w:rPr>
        <w:t>zie</w:t>
      </w:r>
      <w:r w:rsidRPr="008F4ED0">
        <w:rPr>
          <w:rFonts w:ascii="Times New Roman" w:hAnsi="Times New Roman" w:cs="Times New Roman"/>
          <w:color w:val="auto"/>
          <w:sz w:val="22"/>
          <w:szCs w:val="22"/>
        </w:rPr>
        <w:t xml:space="preserve"> się składać z: </w:t>
      </w:r>
    </w:p>
    <w:p w14:paraId="7F2C4190" w14:textId="56BF0DAE" w:rsidR="003E246F" w:rsidRPr="008F4ED0" w:rsidRDefault="00671849"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protokołów</w:t>
      </w:r>
      <w:r w:rsidR="003E246F" w:rsidRPr="008F4ED0">
        <w:rPr>
          <w:rFonts w:ascii="Times New Roman" w:hAnsi="Times New Roman" w:cs="Times New Roman"/>
          <w:color w:val="auto"/>
          <w:sz w:val="22"/>
          <w:szCs w:val="22"/>
        </w:rPr>
        <w:t xml:space="preserve"> badań</w:t>
      </w:r>
      <w:r w:rsidR="00285086" w:rsidRPr="008F4ED0">
        <w:rPr>
          <w:rFonts w:ascii="Times New Roman" w:hAnsi="Times New Roman" w:cs="Times New Roman"/>
          <w:color w:val="auto"/>
          <w:sz w:val="22"/>
          <w:szCs w:val="22"/>
        </w:rPr>
        <w:t xml:space="preserve"> natężenia oświetlenia</w:t>
      </w:r>
      <w:r w:rsidR="003E246F" w:rsidRPr="008F4ED0">
        <w:rPr>
          <w:rFonts w:ascii="Times New Roman" w:hAnsi="Times New Roman" w:cs="Times New Roman"/>
          <w:color w:val="auto"/>
          <w:sz w:val="22"/>
          <w:szCs w:val="22"/>
        </w:rPr>
        <w:t xml:space="preserve">, </w:t>
      </w:r>
    </w:p>
    <w:p w14:paraId="19FA8E05" w14:textId="3B1EEAC0" w:rsidR="003E246F"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lastRenderedPageBreak/>
        <w:t>kart gwarancyjn</w:t>
      </w:r>
      <w:r w:rsidR="00671849" w:rsidRPr="008F4ED0">
        <w:rPr>
          <w:rFonts w:ascii="Times New Roman" w:hAnsi="Times New Roman" w:cs="Times New Roman"/>
          <w:color w:val="auto"/>
          <w:sz w:val="22"/>
          <w:szCs w:val="22"/>
        </w:rPr>
        <w:t>ych</w:t>
      </w:r>
      <w:r w:rsidRPr="008F4ED0">
        <w:rPr>
          <w:rFonts w:ascii="Times New Roman" w:hAnsi="Times New Roman" w:cs="Times New Roman"/>
          <w:color w:val="auto"/>
          <w:sz w:val="22"/>
          <w:szCs w:val="22"/>
        </w:rPr>
        <w:t xml:space="preserve"> producentów  urządzeń i materiałów, </w:t>
      </w:r>
    </w:p>
    <w:p w14:paraId="3C2702A0" w14:textId="77777777" w:rsidR="00A974C9"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certyfikat</w:t>
      </w:r>
      <w:r w:rsidR="00671849" w:rsidRPr="008F4ED0">
        <w:rPr>
          <w:rFonts w:ascii="Times New Roman" w:hAnsi="Times New Roman" w:cs="Times New Roman"/>
          <w:color w:val="auto"/>
          <w:sz w:val="22"/>
          <w:szCs w:val="22"/>
        </w:rPr>
        <w:t>ów</w:t>
      </w:r>
      <w:r w:rsidRPr="008F4ED0">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8F4ED0">
        <w:rPr>
          <w:rFonts w:ascii="Times New Roman" w:hAnsi="Times New Roman" w:cs="Times New Roman"/>
          <w:color w:val="auto"/>
          <w:sz w:val="22"/>
          <w:szCs w:val="22"/>
        </w:rPr>
        <w:t>.</w:t>
      </w:r>
      <w:r w:rsidRPr="008F4ED0">
        <w:rPr>
          <w:rFonts w:ascii="Times New Roman" w:hAnsi="Times New Roman" w:cs="Times New Roman"/>
          <w:color w:val="auto"/>
          <w:sz w:val="22"/>
          <w:szCs w:val="22"/>
        </w:rPr>
        <w:t xml:space="preserve"> </w:t>
      </w:r>
    </w:p>
    <w:p w14:paraId="3F9C7F6E" w14:textId="77777777" w:rsidR="00A974C9" w:rsidRPr="008F4ED0" w:rsidRDefault="008F4E3D"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zapewnia następujące warunki gwarancji i serwisu:</w:t>
      </w:r>
    </w:p>
    <w:p w14:paraId="71D1677D" w14:textId="4989A312" w:rsidR="00FC18C4" w:rsidRPr="008F4ED0" w:rsidRDefault="00AC404A"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udziela gwarancji na okres </w:t>
      </w:r>
      <w:r w:rsidRPr="008F4ED0">
        <w:rPr>
          <w:rFonts w:ascii="Times New Roman" w:hAnsi="Times New Roman" w:cs="Times New Roman"/>
          <w:b/>
          <w:bCs/>
          <w:sz w:val="22"/>
          <w:szCs w:val="22"/>
        </w:rPr>
        <w:t>…. miesięcy</w:t>
      </w:r>
      <w:r w:rsidRPr="008F4ED0">
        <w:rPr>
          <w:rFonts w:ascii="Times New Roman" w:hAnsi="Times New Roman" w:cs="Times New Roman"/>
          <w:sz w:val="22"/>
          <w:szCs w:val="22"/>
        </w:rPr>
        <w:t xml:space="preserve"> na wykonane prace oraz dostarczone i zamontowane materiały i urządzenia, zgodnie ze złożoną ofertą</w:t>
      </w:r>
      <w:r w:rsidR="008F4E3D" w:rsidRPr="008F4ED0">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Warunki gwarancyjne zawarte w umowie mają pierwszeństwo przed ogólnymi warunkami gwarancji, chyba że ogólne warunki gwarancji są korzystniejsze dla Zamawiającego.</w:t>
      </w:r>
    </w:p>
    <w:p w14:paraId="68C240A2"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jest zwolniony z odpowiedzialności z tytułu gwarancji, jeżeli wykaże, że wady powstały z przyczyn leżących po stronie Zamawiającego, w szczególności z powodu niezgodnego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przeznaczeniem używania rzeczy lub niewłaściwej obsługi.</w:t>
      </w:r>
    </w:p>
    <w:p w14:paraId="68610758"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 razie zniszczenia lub zgubienia dokumentu gwarancyjnego Zamawiający nie traci uprawnień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23C5F30A"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Niezależnie od uprawnień wynikających z gwarancji, Zamawiającemu przysługują uprawnienia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rękojmi za wady.</w:t>
      </w:r>
    </w:p>
    <w:p w14:paraId="7C099CDF"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Jeżeli Wykonawca nie usunie wady w okresie gwarancji jakości i rękojmi za wady</w:t>
      </w:r>
      <w:r w:rsidRPr="008F4ED0">
        <w:rPr>
          <w:rFonts w:ascii="Times New Roman" w:hAnsi="Times New Roman" w:cs="Times New Roman"/>
          <w:sz w:val="22"/>
          <w:szCs w:val="22"/>
        </w:rPr>
        <w:br/>
        <w:t>w wyznaczonym w protok</w:t>
      </w:r>
      <w:r w:rsidR="00FF36C9" w:rsidRPr="008F4ED0">
        <w:rPr>
          <w:rFonts w:ascii="Times New Roman" w:hAnsi="Times New Roman" w:cs="Times New Roman"/>
          <w:sz w:val="22"/>
          <w:szCs w:val="22"/>
        </w:rPr>
        <w:t>o</w:t>
      </w:r>
      <w:r w:rsidRPr="008F4ED0">
        <w:rPr>
          <w:rFonts w:ascii="Times New Roman" w:hAnsi="Times New Roman" w:cs="Times New Roman"/>
          <w:sz w:val="22"/>
          <w:szCs w:val="22"/>
        </w:rPr>
        <w:t xml:space="preserve">le terminie, Zamawiający może usunąć wadę we własnym zakresie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lub przy pomocy strony trzeciej na ryzyko i koszt Wykonawcy, a poniesione koszty zostaną pokryte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zabezpieczenia należytego wykonania umowy ustanowionego na ten okres.</w:t>
      </w:r>
    </w:p>
    <w:p w14:paraId="17D419D7" w14:textId="77777777" w:rsidR="008F4E3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8F4ED0" w:rsidRDefault="00C262A1" w:rsidP="00A053F7">
      <w:pPr>
        <w:pStyle w:val="Standard"/>
        <w:tabs>
          <w:tab w:val="left" w:pos="1134"/>
        </w:tabs>
        <w:jc w:val="center"/>
        <w:rPr>
          <w:b/>
          <w:sz w:val="22"/>
          <w:szCs w:val="22"/>
        </w:rPr>
      </w:pPr>
    </w:p>
    <w:p w14:paraId="192D9BFA" w14:textId="6AC99F01" w:rsidR="009258DE" w:rsidRPr="008F4ED0" w:rsidRDefault="009258DE"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9</w:t>
      </w:r>
    </w:p>
    <w:p w14:paraId="05C5728E" w14:textId="77777777" w:rsidR="00D44827" w:rsidRPr="008F4ED0" w:rsidRDefault="00D44827" w:rsidP="00A053F7">
      <w:pPr>
        <w:pStyle w:val="Standard"/>
        <w:tabs>
          <w:tab w:val="left" w:pos="1134"/>
        </w:tabs>
        <w:jc w:val="center"/>
        <w:rPr>
          <w:b/>
          <w:sz w:val="22"/>
          <w:szCs w:val="22"/>
        </w:rPr>
      </w:pPr>
      <w:r w:rsidRPr="008F4ED0">
        <w:rPr>
          <w:b/>
          <w:sz w:val="22"/>
          <w:szCs w:val="22"/>
        </w:rPr>
        <w:t>ZABEZPIECZENIE NALEŻYTEGO WYKONANIA UMOWY</w:t>
      </w:r>
    </w:p>
    <w:p w14:paraId="02C875ED" w14:textId="77777777" w:rsidR="00A054FC" w:rsidRPr="008F4ED0" w:rsidRDefault="009258DE"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color w:val="000000"/>
          <w:sz w:val="22"/>
          <w:szCs w:val="22"/>
        </w:rPr>
        <w:t xml:space="preserve">Strony uzgodniły, że Wykonawca w dniu zawarcia umowy wniesie zabezpieczenie należytego wykonana umowy w formie ……….. w wysokości </w:t>
      </w:r>
      <w:r w:rsidRPr="008F4ED0">
        <w:rPr>
          <w:b/>
          <w:bCs/>
          <w:color w:val="000000"/>
          <w:sz w:val="22"/>
          <w:szCs w:val="22"/>
        </w:rPr>
        <w:t xml:space="preserve">5 % ceny brutto </w:t>
      </w:r>
      <w:r w:rsidR="00A054FC" w:rsidRPr="008F4ED0">
        <w:rPr>
          <w:b/>
          <w:bCs/>
          <w:color w:val="000000"/>
          <w:sz w:val="22"/>
          <w:szCs w:val="22"/>
        </w:rPr>
        <w:t xml:space="preserve">przedstawionej w ofercie, </w:t>
      </w:r>
      <w:r w:rsidR="00A054FC" w:rsidRPr="008F4ED0">
        <w:rPr>
          <w:color w:val="000000"/>
          <w:sz w:val="22"/>
          <w:szCs w:val="22"/>
        </w:rPr>
        <w:t xml:space="preserve"> co stanowi kwotę: ……………… złotych (słownie:…………………..) w formie………………….</w:t>
      </w:r>
    </w:p>
    <w:p w14:paraId="5F60AB62"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8F4ED0">
        <w:rPr>
          <w:rFonts w:eastAsiaTheme="minorHAnsi"/>
          <w:color w:val="F79546"/>
          <w:kern w:val="0"/>
          <w:sz w:val="22"/>
          <w:szCs w:val="22"/>
          <w:lang w:eastAsia="en-US"/>
        </w:rPr>
        <w:t xml:space="preserve">……. </w:t>
      </w:r>
      <w:r w:rsidRPr="008F4ED0">
        <w:rPr>
          <w:rFonts w:eastAsiaTheme="minorHAnsi"/>
          <w:color w:val="000000"/>
          <w:kern w:val="0"/>
          <w:sz w:val="22"/>
          <w:szCs w:val="22"/>
          <w:lang w:eastAsia="en-US"/>
        </w:rPr>
        <w:t xml:space="preserve">miesięcy od dnia odbioru końcowego. </w:t>
      </w:r>
    </w:p>
    <w:p w14:paraId="1A9BC7D7"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Koszty zabezpieczenia należytego wykonania umowy ponosi Wykonawca. </w:t>
      </w:r>
    </w:p>
    <w:p w14:paraId="07680316"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na jedną lub kilka form, o których mowa w przepisach ustawy – Prawo zamówień publicznych, pod </w:t>
      </w:r>
      <w:r w:rsidRPr="008F4ED0">
        <w:rPr>
          <w:rFonts w:eastAsiaTheme="minorHAnsi"/>
          <w:color w:val="000000"/>
          <w:kern w:val="0"/>
          <w:sz w:val="22"/>
          <w:szCs w:val="22"/>
          <w:lang w:eastAsia="en-US"/>
        </w:rPr>
        <w:lastRenderedPageBreak/>
        <w:t xml:space="preserve">warunkiem, że zmiana formy zabezpieczenia zostanie dokonana z zachowaniem ciągłości zabezpieczenia i bez zmniejszenia jego wysokości. </w:t>
      </w:r>
    </w:p>
    <w:p w14:paraId="6F39A9B2"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Jeżeli nie zajdzie powód do realizacji zabezpieczenia w całości lub w części, podlega ono zwrotowi Wykonawcy odpowiednio w całości lub w części w terminach, o których mowa w ust. 6 i 7.</w:t>
      </w:r>
    </w:p>
    <w:p w14:paraId="2233680C" w14:textId="30896F91" w:rsidR="00881EA3"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od Wykonawcy. </w:t>
      </w:r>
    </w:p>
    <w:p w14:paraId="788432A9" w14:textId="77777777" w:rsidR="00D649BF" w:rsidRPr="008F4ED0" w:rsidRDefault="00D649BF" w:rsidP="00A053F7">
      <w:pPr>
        <w:widowControl/>
        <w:suppressAutoHyphens w:val="0"/>
        <w:autoSpaceDE w:val="0"/>
        <w:autoSpaceDN w:val="0"/>
        <w:adjustRightInd w:val="0"/>
        <w:ind w:left="426"/>
        <w:jc w:val="both"/>
        <w:textAlignment w:val="auto"/>
        <w:rPr>
          <w:rFonts w:eastAsia="Calibri"/>
          <w:color w:val="000000"/>
          <w:kern w:val="0"/>
          <w:sz w:val="22"/>
          <w:szCs w:val="22"/>
          <w:lang w:eastAsia="en-US"/>
        </w:rPr>
      </w:pPr>
    </w:p>
    <w:p w14:paraId="292B54E0" w14:textId="7AE7CDF9"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10</w:t>
      </w:r>
    </w:p>
    <w:p w14:paraId="7E63D7E8" w14:textId="77777777"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PODWYKONAWCY</w:t>
      </w:r>
    </w:p>
    <w:p w14:paraId="575EEADF"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może wykonać przedmiot umowy z udziałem Podwykonawcy. </w:t>
      </w:r>
    </w:p>
    <w:p w14:paraId="6F655622"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Wykonanie </w:t>
      </w:r>
      <w:r w:rsidR="00B70DEF" w:rsidRPr="008F4ED0">
        <w:rPr>
          <w:sz w:val="22"/>
          <w:szCs w:val="22"/>
        </w:rPr>
        <w:t>dostawy</w:t>
      </w:r>
      <w:r w:rsidRPr="008F4ED0">
        <w:rPr>
          <w:sz w:val="22"/>
          <w:szCs w:val="22"/>
        </w:rPr>
        <w:t xml:space="preserve"> przez Podwykonawcę nie zmienia zobowiązań Wykonawcy wobec Zamawiającego za wykonanie usługi wykonywanej przez Podwykonawcę.</w:t>
      </w:r>
    </w:p>
    <w:p w14:paraId="1DA6507D"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przed wykonywaniem usługi z udziałem Podwykonawcy zobowiązany jest przedłożyć Zamawiającemu </w:t>
      </w:r>
      <w:r w:rsidR="00D5390B" w:rsidRPr="008F4ED0">
        <w:rPr>
          <w:sz w:val="22"/>
          <w:szCs w:val="22"/>
        </w:rPr>
        <w:t xml:space="preserve">do akceptacji </w:t>
      </w:r>
      <w:r w:rsidRPr="008F4ED0">
        <w:rPr>
          <w:sz w:val="22"/>
          <w:szCs w:val="22"/>
        </w:rPr>
        <w:t>projekt umowy</w:t>
      </w:r>
      <w:r w:rsidR="00D5390B" w:rsidRPr="008F4ED0">
        <w:rPr>
          <w:sz w:val="22"/>
          <w:szCs w:val="22"/>
        </w:rPr>
        <w:t xml:space="preserve"> pomiędzy Wykonawcą a Podwykonawcą</w:t>
      </w:r>
      <w:r w:rsidRPr="008F4ED0">
        <w:rPr>
          <w:sz w:val="22"/>
          <w:szCs w:val="22"/>
        </w:rPr>
        <w:t xml:space="preserve">. </w:t>
      </w:r>
    </w:p>
    <w:p w14:paraId="106A81E3"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Zamawiający nie wyrazi zgody na zawarcie umowy z Podwykonawcą, której treść będzie sprzeczna </w:t>
      </w:r>
      <w:r w:rsidR="00FB66DB" w:rsidRPr="008F4ED0">
        <w:rPr>
          <w:sz w:val="22"/>
          <w:szCs w:val="22"/>
        </w:rPr>
        <w:br/>
      </w:r>
      <w:r w:rsidRPr="008F4ED0">
        <w:rPr>
          <w:sz w:val="22"/>
          <w:szCs w:val="22"/>
        </w:rPr>
        <w:t xml:space="preserve">z treścią umowy zawartej z Wykonawcą. </w:t>
      </w:r>
    </w:p>
    <w:p w14:paraId="610596F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Umowa z Podwykonawcą musi być zawarta w formie pisemnej pod rygorem nieważności. </w:t>
      </w:r>
    </w:p>
    <w:p w14:paraId="2E7D4FBB"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zobowiązany jest przekazać Zamawiającemu kopię umowy zawartej z Podwykonawcą potwierdzoną za zgodność z oryginałem w terminie </w:t>
      </w:r>
      <w:r w:rsidR="00182049" w:rsidRPr="008F4ED0">
        <w:rPr>
          <w:sz w:val="22"/>
          <w:szCs w:val="22"/>
        </w:rPr>
        <w:t>7</w:t>
      </w:r>
      <w:r w:rsidRPr="008F4ED0">
        <w:rPr>
          <w:sz w:val="22"/>
          <w:szCs w:val="22"/>
        </w:rPr>
        <w:t xml:space="preserve"> dni od dnia jej zawarcia. </w:t>
      </w:r>
    </w:p>
    <w:p w14:paraId="1868962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Każdorazowa zmiana umowy zawartej z Podwykonawcą wymaga pisemnej zgody Zamawiającego. </w:t>
      </w:r>
    </w:p>
    <w:p w14:paraId="7F54E1C7"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rozliczenia </w:t>
      </w:r>
      <w:r w:rsidR="00182049" w:rsidRPr="008F4ED0">
        <w:rPr>
          <w:sz w:val="22"/>
          <w:szCs w:val="22"/>
        </w:rPr>
        <w:t>dostawy</w:t>
      </w:r>
      <w:r w:rsidRPr="008F4ED0">
        <w:rPr>
          <w:sz w:val="22"/>
          <w:szCs w:val="22"/>
        </w:rPr>
        <w:t xml:space="preserve">, która została w całości lub części wykonana z udziałem Podwykonawcy Wykonawca zobowiązany jest dostarczyć Zamawiającemu: </w:t>
      </w:r>
    </w:p>
    <w:p w14:paraId="76669569"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faktury (rachunku), wystawionego przez Podwykonawcę, </w:t>
      </w:r>
    </w:p>
    <w:p w14:paraId="587EE2BE"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dowodu zapłaty. </w:t>
      </w:r>
    </w:p>
    <w:p w14:paraId="16CD67C5"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niedostarczenia dokumentów, o których mowa w ust. 8, Zamawiający uprawniony jest </w:t>
      </w:r>
      <w:r w:rsidR="00FB66DB" w:rsidRPr="008F4ED0">
        <w:rPr>
          <w:sz w:val="22"/>
          <w:szCs w:val="22"/>
        </w:rPr>
        <w:br/>
      </w:r>
      <w:r w:rsidRPr="008F4ED0">
        <w:rPr>
          <w:sz w:val="22"/>
          <w:szCs w:val="22"/>
        </w:rPr>
        <w:t xml:space="preserve">do wstrzymania płatności należności Wykonawcy, do czasu otrzymania tych dokumentów. </w:t>
      </w:r>
    </w:p>
    <w:p w14:paraId="6112B4C0" w14:textId="77777777" w:rsidR="004C33A1" w:rsidRPr="008F4ED0" w:rsidRDefault="00881EA3" w:rsidP="00A053F7">
      <w:pPr>
        <w:pStyle w:val="Akapitzlist"/>
        <w:numPr>
          <w:ilvl w:val="0"/>
          <w:numId w:val="17"/>
        </w:numPr>
        <w:ind w:left="426" w:hanging="426"/>
        <w:jc w:val="both"/>
        <w:rPr>
          <w:sz w:val="22"/>
          <w:szCs w:val="22"/>
        </w:rPr>
      </w:pPr>
      <w:r w:rsidRPr="008F4ED0">
        <w:rPr>
          <w:sz w:val="22"/>
          <w:szCs w:val="22"/>
        </w:rPr>
        <w:t xml:space="preserve">Nie zastosowanie się Wykonawcy do wymogów wynikających z zapisów niniejszego Paragrafu upoważnia Zamawiającego do podjęcia wszelkich niezbędnych kroków w celu wyegzekwowania </w:t>
      </w:r>
      <w:r w:rsidR="00FB66DB" w:rsidRPr="008F4ED0">
        <w:rPr>
          <w:sz w:val="22"/>
          <w:szCs w:val="22"/>
        </w:rPr>
        <w:br/>
      </w:r>
      <w:r w:rsidRPr="008F4ED0">
        <w:rPr>
          <w:sz w:val="22"/>
          <w:szCs w:val="22"/>
        </w:rPr>
        <w:t xml:space="preserve">od Wykonawcy i wszystkich Podwykonawców ustaleń niniejszego Paragrafu, aż do odstąpienia </w:t>
      </w:r>
      <w:r w:rsidR="00FB66DB" w:rsidRPr="008F4ED0">
        <w:rPr>
          <w:sz w:val="22"/>
          <w:szCs w:val="22"/>
        </w:rPr>
        <w:br/>
      </w:r>
      <w:r w:rsidRPr="008F4ED0">
        <w:rPr>
          <w:sz w:val="22"/>
          <w:szCs w:val="22"/>
        </w:rPr>
        <w:t xml:space="preserve">od umowy z winy Wykonawcy włącznie. </w:t>
      </w:r>
    </w:p>
    <w:p w14:paraId="65D35B6D" w14:textId="77777777" w:rsidR="008C4554" w:rsidRPr="008F4ED0" w:rsidRDefault="008C4554" w:rsidP="00A053F7">
      <w:pPr>
        <w:pStyle w:val="Standard"/>
        <w:tabs>
          <w:tab w:val="left" w:pos="0"/>
          <w:tab w:val="left" w:pos="709"/>
        </w:tabs>
        <w:jc w:val="center"/>
        <w:rPr>
          <w:b/>
          <w:sz w:val="22"/>
          <w:szCs w:val="22"/>
        </w:rPr>
      </w:pPr>
    </w:p>
    <w:p w14:paraId="25AD0ED5" w14:textId="4EC7DC5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C2368B" w:rsidRPr="008F4ED0">
        <w:rPr>
          <w:b/>
          <w:sz w:val="22"/>
          <w:szCs w:val="22"/>
        </w:rPr>
        <w:t>1</w:t>
      </w:r>
    </w:p>
    <w:p w14:paraId="7B1EB620"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SPORY</w:t>
      </w:r>
    </w:p>
    <w:p w14:paraId="3588440A" w14:textId="38B3A1E8" w:rsidR="00D44827" w:rsidRPr="008F4ED0" w:rsidRDefault="00D44827" w:rsidP="00A053F7">
      <w:pPr>
        <w:pStyle w:val="Standard"/>
        <w:tabs>
          <w:tab w:val="left" w:pos="567"/>
          <w:tab w:val="left" w:pos="709"/>
        </w:tabs>
        <w:jc w:val="both"/>
        <w:rPr>
          <w:sz w:val="22"/>
          <w:szCs w:val="22"/>
        </w:rPr>
      </w:pPr>
      <w:r w:rsidRPr="008F4ED0">
        <w:rPr>
          <w:sz w:val="22"/>
          <w:szCs w:val="22"/>
        </w:rPr>
        <w:t xml:space="preserve">Wszelkie ewentualne spory powstałe na tle realizacji postanowień niniejszej umowy strony zobowiązują </w:t>
      </w:r>
      <w:r w:rsidR="00FB66DB" w:rsidRPr="008F4ED0">
        <w:rPr>
          <w:sz w:val="22"/>
          <w:szCs w:val="22"/>
        </w:rPr>
        <w:br/>
      </w:r>
      <w:r w:rsidRPr="008F4ED0">
        <w:rPr>
          <w:sz w:val="22"/>
          <w:szCs w:val="22"/>
        </w:rPr>
        <w:t>się rozwiązać polubownie. W przypadku, kiedy okaże się to niemożliwe, spory te będą rozstrzygane przez sąd właściwy dla siedziby Zamawiającego.</w:t>
      </w:r>
    </w:p>
    <w:p w14:paraId="47A70F32" w14:textId="77777777" w:rsidR="00570D73" w:rsidRPr="008F4ED0" w:rsidRDefault="00570D73" w:rsidP="00A053F7">
      <w:pPr>
        <w:pStyle w:val="Standard"/>
        <w:tabs>
          <w:tab w:val="left" w:pos="0"/>
          <w:tab w:val="left" w:pos="709"/>
        </w:tabs>
        <w:jc w:val="center"/>
        <w:rPr>
          <w:b/>
          <w:bCs/>
          <w:sz w:val="22"/>
          <w:szCs w:val="22"/>
        </w:rPr>
      </w:pPr>
    </w:p>
    <w:p w14:paraId="6EFEC9A7" w14:textId="7A7E0DB9" w:rsidR="00D44827" w:rsidRPr="008F4ED0" w:rsidRDefault="00D44827" w:rsidP="00A053F7">
      <w:pPr>
        <w:pStyle w:val="Standard"/>
        <w:tabs>
          <w:tab w:val="left" w:pos="0"/>
          <w:tab w:val="left" w:pos="709"/>
        </w:tabs>
        <w:jc w:val="center"/>
        <w:rPr>
          <w:b/>
          <w:bCs/>
          <w:sz w:val="22"/>
          <w:szCs w:val="22"/>
        </w:rPr>
      </w:pPr>
      <w:r w:rsidRPr="008F4ED0">
        <w:rPr>
          <w:b/>
          <w:bCs/>
          <w:sz w:val="22"/>
          <w:szCs w:val="22"/>
        </w:rPr>
        <w:t>§</w:t>
      </w:r>
      <w:r w:rsidR="001F2825" w:rsidRPr="008F4ED0">
        <w:rPr>
          <w:b/>
          <w:bCs/>
          <w:sz w:val="22"/>
          <w:szCs w:val="22"/>
        </w:rPr>
        <w:t>1</w:t>
      </w:r>
      <w:r w:rsidR="00D649BF" w:rsidRPr="008F4ED0">
        <w:rPr>
          <w:b/>
          <w:bCs/>
          <w:sz w:val="22"/>
          <w:szCs w:val="22"/>
        </w:rPr>
        <w:t>2</w:t>
      </w:r>
    </w:p>
    <w:p w14:paraId="3F8AF95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ZMIANY POSTANOWIEŃ UMOWY</w:t>
      </w:r>
    </w:p>
    <w:p w14:paraId="5ED43C6F" w14:textId="40AA719F" w:rsidR="002A4B46" w:rsidRDefault="004A7AAF" w:rsidP="00472A26">
      <w:pPr>
        <w:pStyle w:val="Akapitzlist"/>
        <w:widowControl/>
        <w:numPr>
          <w:ilvl w:val="6"/>
          <w:numId w:val="46"/>
        </w:numPr>
        <w:autoSpaceDE w:val="0"/>
        <w:ind w:left="426" w:hanging="426"/>
        <w:jc w:val="both"/>
        <w:textAlignment w:val="auto"/>
        <w:rPr>
          <w:sz w:val="22"/>
          <w:szCs w:val="22"/>
        </w:rPr>
      </w:pPr>
      <w:r w:rsidRPr="00472A26">
        <w:rPr>
          <w:sz w:val="22"/>
          <w:szCs w:val="22"/>
        </w:rPr>
        <w:t xml:space="preserve">W szczególnie uzasadnionych przypadkach </w:t>
      </w:r>
      <w:r w:rsidR="00EC358D" w:rsidRPr="00472A26">
        <w:rPr>
          <w:sz w:val="22"/>
          <w:szCs w:val="22"/>
        </w:rPr>
        <w:t xml:space="preserve">Zamawiający przewiduje możliwość dokonania zmiany przedmiotu umowy w zakresie przedmiotowym i finansowym w przypadku </w:t>
      </w:r>
      <w:r w:rsidR="00605BBC" w:rsidRPr="00472A26">
        <w:rPr>
          <w:sz w:val="22"/>
          <w:szCs w:val="22"/>
        </w:rPr>
        <w:t xml:space="preserve">zwiększenia </w:t>
      </w:r>
      <w:r w:rsidR="00EC358D" w:rsidRPr="00472A26">
        <w:rPr>
          <w:sz w:val="22"/>
          <w:szCs w:val="22"/>
        </w:rPr>
        <w:t xml:space="preserve">zakresu przedmiotu umowy </w:t>
      </w:r>
      <w:r w:rsidR="00FD66BD" w:rsidRPr="00472A26">
        <w:rPr>
          <w:sz w:val="22"/>
          <w:szCs w:val="22"/>
        </w:rPr>
        <w:t xml:space="preserve">określonego w </w:t>
      </w:r>
      <w:r w:rsidR="00EC358D" w:rsidRPr="00472A26">
        <w:rPr>
          <w:sz w:val="22"/>
          <w:szCs w:val="22"/>
        </w:rPr>
        <w:t>§ 1 niniejszej umowy.</w:t>
      </w:r>
    </w:p>
    <w:p w14:paraId="23780E99" w14:textId="77777777" w:rsidR="002A4B46" w:rsidRPr="00472A26" w:rsidRDefault="002A4B46" w:rsidP="002A4B46">
      <w:pPr>
        <w:pStyle w:val="Akapitzlist"/>
        <w:widowControl/>
        <w:numPr>
          <w:ilvl w:val="6"/>
          <w:numId w:val="46"/>
        </w:numPr>
        <w:autoSpaceDE w:val="0"/>
        <w:ind w:left="426" w:hanging="426"/>
        <w:jc w:val="both"/>
        <w:textAlignment w:val="auto"/>
        <w:rPr>
          <w:color w:val="EE0000"/>
          <w:sz w:val="22"/>
          <w:szCs w:val="22"/>
        </w:rPr>
      </w:pPr>
      <w:r w:rsidRPr="00472A26">
        <w:rPr>
          <w:sz w:val="22"/>
          <w:szCs w:val="22"/>
        </w:rPr>
        <w:t>Strony przewidują możliwość zmiany umowy na zasadach określonych w art. 454-455 ustawy z dnia</w:t>
      </w:r>
      <w:r w:rsidRPr="00472A26">
        <w:rPr>
          <w:sz w:val="22"/>
          <w:szCs w:val="22"/>
        </w:rPr>
        <w:br/>
        <w:t xml:space="preserve">11 września 2019 r. Prawo zamówień publicznych. </w:t>
      </w:r>
    </w:p>
    <w:p w14:paraId="6E906ED9" w14:textId="1E201CC5" w:rsidR="00194750" w:rsidRPr="00472A26" w:rsidRDefault="002A4B46" w:rsidP="00472A26">
      <w:pPr>
        <w:pStyle w:val="Akapitzlist"/>
        <w:widowControl/>
        <w:numPr>
          <w:ilvl w:val="6"/>
          <w:numId w:val="46"/>
        </w:numPr>
        <w:autoSpaceDE w:val="0"/>
        <w:ind w:left="426" w:hanging="426"/>
        <w:jc w:val="both"/>
        <w:textAlignment w:val="auto"/>
        <w:rPr>
          <w:color w:val="EE0000"/>
          <w:sz w:val="22"/>
          <w:szCs w:val="22"/>
        </w:rPr>
      </w:pPr>
      <w:r w:rsidRPr="00472A26">
        <w:rPr>
          <w:sz w:val="22"/>
          <w:szCs w:val="22"/>
        </w:rPr>
        <w:t>Wykonawca nie może wykonywać prac nieobjętych przedmiotem zamówienia jak i ograniczać zakresu przedmiotu zamówienia bez uprzedniej zgody Zamawiającego wyrażonej na piśmie przez osoby umocowane do reprezentowania Zamawiającego - pod rygorem odmowy zapłaty za wykonane prace.</w:t>
      </w:r>
    </w:p>
    <w:p w14:paraId="0D33FC4E" w14:textId="22402816" w:rsidR="00194750" w:rsidRPr="00472A26" w:rsidRDefault="00194750" w:rsidP="00472A26">
      <w:pPr>
        <w:pStyle w:val="Akapitzlist"/>
        <w:widowControl/>
        <w:numPr>
          <w:ilvl w:val="6"/>
          <w:numId w:val="46"/>
        </w:numPr>
        <w:autoSpaceDE w:val="0"/>
        <w:ind w:left="426" w:hanging="426"/>
        <w:jc w:val="both"/>
        <w:textAlignment w:val="auto"/>
        <w:rPr>
          <w:sz w:val="22"/>
          <w:szCs w:val="22"/>
          <w:lang w:val="x-none"/>
        </w:rPr>
      </w:pPr>
      <w:r w:rsidRPr="00472A26">
        <w:rPr>
          <w:sz w:val="22"/>
          <w:szCs w:val="22"/>
          <w:lang w:val="x-none"/>
        </w:rPr>
        <w:t xml:space="preserve">W przypadku </w:t>
      </w:r>
      <w:r w:rsidRPr="00472A26">
        <w:rPr>
          <w:sz w:val="22"/>
          <w:szCs w:val="22"/>
        </w:rPr>
        <w:t xml:space="preserve">niewykonania </w:t>
      </w:r>
      <w:r w:rsidRPr="00472A26">
        <w:rPr>
          <w:sz w:val="22"/>
          <w:szCs w:val="22"/>
          <w:lang w:val="x-none"/>
        </w:rPr>
        <w:t xml:space="preserve">części zakresu przedmiotu umowy, </w:t>
      </w:r>
      <w:r w:rsidRPr="00472A26">
        <w:rPr>
          <w:sz w:val="22"/>
          <w:szCs w:val="22"/>
        </w:rPr>
        <w:t>strony oświadczają, że wy</w:t>
      </w:r>
      <w:r w:rsidRPr="00472A26">
        <w:rPr>
          <w:sz w:val="22"/>
          <w:szCs w:val="22"/>
          <w:lang w:val="x-none"/>
        </w:rPr>
        <w:t>nagrodzenie Wykonawcy ulegnie odpowiednio zmniejszeniu</w:t>
      </w:r>
      <w:r w:rsidRPr="00472A26">
        <w:rPr>
          <w:sz w:val="22"/>
          <w:szCs w:val="22"/>
        </w:rPr>
        <w:t xml:space="preserve"> o wartość prac niewykonanych</w:t>
      </w:r>
      <w:r w:rsidRPr="00472A26">
        <w:rPr>
          <w:sz w:val="22"/>
          <w:szCs w:val="22"/>
          <w:lang w:val="x-none"/>
        </w:rPr>
        <w:t>.</w:t>
      </w:r>
    </w:p>
    <w:p w14:paraId="323556F9" w14:textId="77777777" w:rsidR="001F466A" w:rsidRPr="008F4ED0" w:rsidRDefault="001F466A" w:rsidP="00A053F7">
      <w:pPr>
        <w:pStyle w:val="Standard"/>
        <w:tabs>
          <w:tab w:val="left" w:pos="0"/>
          <w:tab w:val="left" w:pos="709"/>
        </w:tabs>
        <w:jc w:val="center"/>
        <w:rPr>
          <w:b/>
          <w:sz w:val="22"/>
          <w:szCs w:val="22"/>
        </w:rPr>
      </w:pPr>
    </w:p>
    <w:p w14:paraId="43564CDF" w14:textId="70D59B95" w:rsidR="00D44827" w:rsidRPr="008F4ED0" w:rsidRDefault="00D44827" w:rsidP="00A053F7">
      <w:pPr>
        <w:pStyle w:val="Standard"/>
        <w:tabs>
          <w:tab w:val="left" w:pos="0"/>
          <w:tab w:val="left" w:pos="709"/>
        </w:tabs>
        <w:jc w:val="center"/>
        <w:rPr>
          <w:b/>
          <w:sz w:val="22"/>
          <w:szCs w:val="22"/>
        </w:rPr>
      </w:pPr>
      <w:r w:rsidRPr="008F4ED0">
        <w:rPr>
          <w:b/>
          <w:sz w:val="22"/>
          <w:szCs w:val="22"/>
        </w:rPr>
        <w:lastRenderedPageBreak/>
        <w:t xml:space="preserve">§ </w:t>
      </w:r>
      <w:r w:rsidR="001F2825" w:rsidRPr="008F4ED0">
        <w:rPr>
          <w:b/>
          <w:sz w:val="22"/>
          <w:szCs w:val="22"/>
        </w:rPr>
        <w:t>1</w:t>
      </w:r>
      <w:r w:rsidR="00D649BF" w:rsidRPr="008F4ED0">
        <w:rPr>
          <w:b/>
          <w:sz w:val="22"/>
          <w:szCs w:val="22"/>
        </w:rPr>
        <w:t>3</w:t>
      </w:r>
    </w:p>
    <w:p w14:paraId="3526CE06" w14:textId="7AABFC97" w:rsidR="00C2368B" w:rsidRPr="008F4ED0" w:rsidRDefault="00C2368B" w:rsidP="00A053F7">
      <w:pPr>
        <w:jc w:val="center"/>
        <w:rPr>
          <w:b/>
          <w:sz w:val="22"/>
          <w:szCs w:val="22"/>
        </w:rPr>
      </w:pPr>
      <w:r w:rsidRPr="008F4ED0">
        <w:rPr>
          <w:b/>
          <w:sz w:val="22"/>
          <w:szCs w:val="22"/>
        </w:rPr>
        <w:t>O</w:t>
      </w:r>
      <w:r w:rsidR="008F4ED0" w:rsidRPr="008F4ED0">
        <w:rPr>
          <w:b/>
          <w:sz w:val="22"/>
          <w:szCs w:val="22"/>
        </w:rPr>
        <w:t>CHRONA DANYCH OSOBOWYCH</w:t>
      </w:r>
    </w:p>
    <w:p w14:paraId="2CBA85E9"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0AB00B4C"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 xml:space="preserve">Zamawiający powierza Wykonawcy, w trybie art. 28 Rozporządzenia dane osobowe do przetwarzania, wyłącznie </w:t>
      </w:r>
      <w:r w:rsidRPr="008F4ED0">
        <w:rPr>
          <w:sz w:val="22"/>
          <w:szCs w:val="22"/>
        </w:rPr>
        <w:br/>
        <w:t>w celu wykonania przedmiotu niniejszej umowy.</w:t>
      </w:r>
    </w:p>
    <w:p w14:paraId="1EAE194F"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Wykonawca zobowiązuje się:</w:t>
      </w:r>
    </w:p>
    <w:p w14:paraId="180DB61B"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przetwarzać powierzone mu dane osobowe zgodnie z niniejszą umową, Rozporządzeniem oraz z innymi przepisami prawa powszechnie obowiązującego, które chronią prawa osób, których dane dotyczą,</w:t>
      </w:r>
    </w:p>
    <w:p w14:paraId="610FEB72" w14:textId="70C39714"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 xml:space="preserve">do zabezpieczenia przetwarzanych danych, poprzez stosowanie odpowiednich środków technicznych </w:t>
      </w:r>
      <w:r w:rsidRPr="008F4ED0">
        <w:rPr>
          <w:sz w:val="22"/>
          <w:szCs w:val="22"/>
        </w:rPr>
        <w:br/>
        <w:t>i organizacyjnych zapewniających adekwatny stopień bezpieczeństwa odpowiadający ryzyku związanym z przetwarzaniem danych osobowych, o których mowa w art. 32 Rozporządzenia,</w:t>
      </w:r>
    </w:p>
    <w:p w14:paraId="3AC852C0"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dołożyć należytej staranności przy przetwarzaniu powierzonych danych osobowych,</w:t>
      </w:r>
    </w:p>
    <w:p w14:paraId="321B5D87"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 nadania upoważnień do przetwarzania danych osobowych wszystkim osobom, które będą przetwarzały powierzone dane w celu realizacji niniejszej umowy,</w:t>
      </w:r>
    </w:p>
    <w:p w14:paraId="5EDFCC59"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AAF5709"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 wykonaniu przedmiotu zamówienia, usuwa / zwraca Zamawiającemu wszelkie dane osobowe oraz usuwa wszelkie ich istniejące kopie, chyba że prawo Unii lub prawo państwa członkowskiego nakazują przechowywanie danych osobowych.</w:t>
      </w:r>
    </w:p>
    <w:p w14:paraId="43AAD2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pomaga Zamawiającemu w niezbędnym zakresie wywiązywać się z obowiązku odpowiadania </w:t>
      </w:r>
      <w:r w:rsidRPr="008F4ED0">
        <w:rPr>
          <w:sz w:val="22"/>
          <w:szCs w:val="22"/>
        </w:rPr>
        <w:br/>
        <w:t xml:space="preserve">na żądania osoby, której dane dotyczą oraz wywiązywania się z obowiązków określonych w art. 32-36 Rozporządzenia. </w:t>
      </w:r>
    </w:p>
    <w:p w14:paraId="0B69D192"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 stwierdzeniu naruszenia ochrony danych osobowych bez zbędnej zwłoki zgłasza </w:t>
      </w:r>
      <w:r w:rsidRPr="008F4ED0">
        <w:rPr>
          <w:sz w:val="22"/>
          <w:szCs w:val="22"/>
        </w:rPr>
        <w:br/>
        <w:t>je administratorowi, nie później niż w ciągu 72 godzin od stwierdzenia naruszenia.</w:t>
      </w:r>
    </w:p>
    <w:p w14:paraId="759985DC"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DB12F20" w14:textId="28D3724F"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realizować będzie prawo kontroli w godzinach pracy Wykonawcy informując o kontroli minimum 3 dni przed planowanym jej przeprowadzeniem.</w:t>
      </w:r>
    </w:p>
    <w:p w14:paraId="3169AF2D" w14:textId="4956FA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usunięcia uchybień stwierdzonych podczas kontroli w terminie nie dłuższym niż 7 dni </w:t>
      </w:r>
    </w:p>
    <w:p w14:paraId="3E720EF0"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udostępnia Zamawiającemu wszelkie informacje niezbędne do wykazania spełnienia obowiązków określonych w art. 28 Rozporządzenia.</w:t>
      </w:r>
    </w:p>
    <w:p w14:paraId="38B3F2DE"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może powierzyć dane osobowe objęte niniejszą umową do dalszego przetwarzania podwykonawcom jedynie w celu wykonania umowy po uzyskaniu uprzedniej pisemnej zgody Zamawiającego.  </w:t>
      </w:r>
    </w:p>
    <w:p w14:paraId="6A78F4C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Podwykonawca, winien spełniać te same gwarancje i obowiązki jakie zostały nałożone na Wykonawcę. </w:t>
      </w:r>
    </w:p>
    <w:p w14:paraId="3D537718"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ponosi pełną odpowiedzialność wobec Zamawiającego za działanie podwykonawcy w zakresie obowiązku ochrony danych.</w:t>
      </w:r>
    </w:p>
    <w:p w14:paraId="460CB6C6" w14:textId="52D51AB0"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70CCA8B6" w14:textId="546DB18C"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zachowania w tajemnicy wszelkich informacji, danych, materiałów, dokumentów i danych osobowych otrzymanych od Zamawiającego oraz danych uzyskanych w jakikolwiek inny sposób, zamierzony czy przypadkowy w formie ustnej, pisemnej lub elektronicznej </w:t>
      </w:r>
      <w:r w:rsidRPr="008F4ED0">
        <w:rPr>
          <w:sz w:val="22"/>
          <w:szCs w:val="22"/>
        </w:rPr>
        <w:lastRenderedPageBreak/>
        <w:t>(„dane poufne”).</w:t>
      </w:r>
    </w:p>
    <w:p w14:paraId="767145B3" w14:textId="0F411903"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728BE05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B2A03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5E4ABD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sprawach nieuregulowanych niniejszym paragrafem, zastosowanie będą miały przepisy Kodeksu cywilnego, rozporządzenia RODO, Ustawy o ochronie danych osobowych.</w:t>
      </w:r>
    </w:p>
    <w:p w14:paraId="307D7021" w14:textId="77777777" w:rsidR="00C2368B" w:rsidRPr="008F4ED0" w:rsidRDefault="00C2368B" w:rsidP="00A053F7">
      <w:pPr>
        <w:pStyle w:val="Standard"/>
        <w:tabs>
          <w:tab w:val="left" w:pos="0"/>
          <w:tab w:val="left" w:pos="709"/>
        </w:tabs>
        <w:jc w:val="center"/>
        <w:rPr>
          <w:b/>
          <w:sz w:val="22"/>
          <w:szCs w:val="22"/>
        </w:rPr>
      </w:pPr>
    </w:p>
    <w:p w14:paraId="5276AB3F" w14:textId="7528B0CE" w:rsidR="00C2368B" w:rsidRPr="008F4ED0" w:rsidRDefault="00C2368B" w:rsidP="00A053F7">
      <w:pPr>
        <w:pStyle w:val="Standard"/>
        <w:tabs>
          <w:tab w:val="left" w:pos="0"/>
          <w:tab w:val="left" w:pos="709"/>
        </w:tabs>
        <w:jc w:val="center"/>
        <w:rPr>
          <w:b/>
          <w:sz w:val="22"/>
          <w:szCs w:val="22"/>
        </w:rPr>
      </w:pPr>
      <w:r w:rsidRPr="008F4ED0">
        <w:rPr>
          <w:b/>
          <w:sz w:val="22"/>
          <w:szCs w:val="22"/>
        </w:rPr>
        <w:t>§ 14</w:t>
      </w:r>
    </w:p>
    <w:p w14:paraId="60CFEC9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POSTANOWIENIA KOŃCOWE</w:t>
      </w:r>
    </w:p>
    <w:p w14:paraId="4482A078" w14:textId="77777777" w:rsidR="004A1EFC" w:rsidRPr="00C771BF" w:rsidRDefault="004A1EFC" w:rsidP="004A1EFC">
      <w:pPr>
        <w:widowControl/>
        <w:numPr>
          <w:ilvl w:val="1"/>
          <w:numId w:val="1"/>
        </w:numPr>
        <w:tabs>
          <w:tab w:val="clear" w:pos="1080"/>
          <w:tab w:val="left" w:pos="360"/>
          <w:tab w:val="num" w:pos="1276"/>
        </w:tabs>
        <w:ind w:left="426" w:hanging="426"/>
        <w:jc w:val="both"/>
        <w:textAlignment w:val="auto"/>
        <w:rPr>
          <w:sz w:val="22"/>
          <w:szCs w:val="22"/>
        </w:rPr>
      </w:pPr>
      <w:r w:rsidRPr="00C771BF">
        <w:rPr>
          <w:bCs/>
          <w:sz w:val="22"/>
          <w:szCs w:val="22"/>
        </w:rPr>
        <w:t>Wykonawca nie może przenieść wierzytelności wynikającej z umowy na rzecz osoby trzeciej bez pisemnej zgody Zamawiającego.</w:t>
      </w:r>
    </w:p>
    <w:p w14:paraId="23B52891"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sidRPr="008F4ED0">
        <w:rPr>
          <w:sz w:val="22"/>
          <w:szCs w:val="22"/>
        </w:rPr>
        <w:br/>
      </w:r>
      <w:r w:rsidRPr="008F4ED0">
        <w:rPr>
          <w:sz w:val="22"/>
          <w:szCs w:val="22"/>
        </w:rPr>
        <w:t xml:space="preserve">w terminie 30 dni od powzięcia wiadomości o powyższych okolicznościach. </w:t>
      </w:r>
    </w:p>
    <w:p w14:paraId="77E1FADE"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Wszelkie zmiany lub uzupełnienia postanowień niniejszej umowy wymagają zgody obu stron i formy pisemnej.</w:t>
      </w:r>
    </w:p>
    <w:p w14:paraId="33621FB2"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Zamawiającemu przysługuje prawo odstąpienia od umowy bez zachowania okresu wypowiedzenia </w:t>
      </w:r>
      <w:r w:rsidR="00FB66DB" w:rsidRPr="008F4ED0">
        <w:rPr>
          <w:sz w:val="22"/>
          <w:szCs w:val="22"/>
        </w:rPr>
        <w:br/>
      </w:r>
      <w:r w:rsidRPr="008F4ED0">
        <w:rPr>
          <w:sz w:val="22"/>
          <w:szCs w:val="22"/>
        </w:rPr>
        <w:t xml:space="preserve">w przypadkach, gdy Wykonawca nie rozpoczął bądź zaprzestał wykonywania </w:t>
      </w:r>
      <w:r w:rsidR="008D550D" w:rsidRPr="008F4ED0">
        <w:rPr>
          <w:sz w:val="22"/>
          <w:szCs w:val="22"/>
        </w:rPr>
        <w:t>dostawy</w:t>
      </w:r>
      <w:r w:rsidRPr="008F4ED0">
        <w:rPr>
          <w:sz w:val="22"/>
          <w:szCs w:val="22"/>
        </w:rPr>
        <w:t xml:space="preserve"> bez uzasadnionej przyczyny oraz nie kontynuuje ich pomimo wezwań Zamawiającego na piśmie. </w:t>
      </w:r>
    </w:p>
    <w:p w14:paraId="5666ABAE" w14:textId="77777777" w:rsidR="008D550D"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 sprawach nieuregulowanych niniejszą umową mają zastosowanie przepisy ustawy Prawo zamówień publicznych, Kodeksu cywilnego.</w:t>
      </w:r>
    </w:p>
    <w:p w14:paraId="3BD51F02" w14:textId="77777777" w:rsidR="00D44827"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Umowę sporządzono w </w:t>
      </w:r>
      <w:r w:rsidR="006248EF" w:rsidRPr="008F4ED0">
        <w:rPr>
          <w:sz w:val="22"/>
          <w:szCs w:val="22"/>
        </w:rPr>
        <w:t>czterech</w:t>
      </w:r>
      <w:r w:rsidRPr="008F4ED0">
        <w:rPr>
          <w:sz w:val="22"/>
          <w:szCs w:val="22"/>
        </w:rPr>
        <w:t xml:space="preserve"> jednobrzmiących egzemplarzach – </w:t>
      </w:r>
      <w:r w:rsidR="006248EF" w:rsidRPr="008F4ED0">
        <w:rPr>
          <w:sz w:val="22"/>
          <w:szCs w:val="22"/>
        </w:rPr>
        <w:t>trzy</w:t>
      </w:r>
      <w:r w:rsidRPr="008F4ED0">
        <w:rPr>
          <w:sz w:val="22"/>
          <w:szCs w:val="22"/>
        </w:rPr>
        <w:t xml:space="preserve"> dla Zamawiającego i jeden </w:t>
      </w:r>
      <w:r w:rsidR="00FB66DB" w:rsidRPr="008F4ED0">
        <w:rPr>
          <w:sz w:val="22"/>
          <w:szCs w:val="22"/>
        </w:rPr>
        <w:br/>
      </w:r>
      <w:r w:rsidRPr="008F4ED0">
        <w:rPr>
          <w:sz w:val="22"/>
          <w:szCs w:val="22"/>
        </w:rPr>
        <w:t>dla Wykonawcy.</w:t>
      </w:r>
    </w:p>
    <w:p w14:paraId="7A135FAC" w14:textId="77777777" w:rsidR="00CA2BE9" w:rsidRPr="008F4ED0" w:rsidRDefault="00CA2BE9" w:rsidP="00A053F7">
      <w:pPr>
        <w:pStyle w:val="Standard"/>
        <w:tabs>
          <w:tab w:val="left" w:pos="0"/>
          <w:tab w:val="left" w:pos="709"/>
        </w:tabs>
        <w:jc w:val="both"/>
        <w:rPr>
          <w:sz w:val="22"/>
          <w:szCs w:val="22"/>
        </w:rPr>
      </w:pPr>
    </w:p>
    <w:p w14:paraId="544A426B" w14:textId="77777777" w:rsidR="00A4062E" w:rsidRPr="008F4ED0" w:rsidRDefault="00A4062E" w:rsidP="00A053F7">
      <w:pPr>
        <w:pStyle w:val="Standard"/>
        <w:tabs>
          <w:tab w:val="left" w:pos="0"/>
          <w:tab w:val="left" w:pos="709"/>
        </w:tabs>
        <w:jc w:val="both"/>
        <w:rPr>
          <w:sz w:val="22"/>
          <w:szCs w:val="22"/>
        </w:rPr>
      </w:pPr>
    </w:p>
    <w:p w14:paraId="3FE2E34E" w14:textId="77777777" w:rsidR="00C67559" w:rsidRPr="008F4ED0" w:rsidRDefault="00C67559" w:rsidP="00A053F7">
      <w:pPr>
        <w:pStyle w:val="Standard"/>
        <w:tabs>
          <w:tab w:val="left" w:pos="0"/>
          <w:tab w:val="left" w:pos="709"/>
        </w:tabs>
        <w:jc w:val="both"/>
        <w:rPr>
          <w:sz w:val="22"/>
          <w:szCs w:val="22"/>
        </w:rPr>
      </w:pPr>
    </w:p>
    <w:p w14:paraId="7E36F868" w14:textId="77777777" w:rsidR="00C67559" w:rsidRPr="008F4ED0" w:rsidRDefault="00C67559" w:rsidP="00A053F7">
      <w:pPr>
        <w:pStyle w:val="Standard"/>
        <w:tabs>
          <w:tab w:val="left" w:pos="0"/>
          <w:tab w:val="left" w:pos="709"/>
        </w:tabs>
        <w:jc w:val="both"/>
        <w:rPr>
          <w:sz w:val="22"/>
          <w:szCs w:val="22"/>
        </w:rPr>
      </w:pPr>
    </w:p>
    <w:p w14:paraId="1DE49C27" w14:textId="77777777" w:rsidR="00D44827" w:rsidRPr="008F4ED0" w:rsidRDefault="00D44827" w:rsidP="00A053F7">
      <w:pPr>
        <w:pStyle w:val="Standard"/>
        <w:tabs>
          <w:tab w:val="left" w:pos="0"/>
          <w:tab w:val="left" w:pos="709"/>
        </w:tabs>
        <w:jc w:val="both"/>
        <w:rPr>
          <w:b/>
          <w:bCs/>
          <w:sz w:val="22"/>
          <w:szCs w:val="22"/>
        </w:rPr>
      </w:pPr>
      <w:r w:rsidRPr="008F4ED0">
        <w:rPr>
          <w:b/>
          <w:bCs/>
          <w:sz w:val="22"/>
          <w:szCs w:val="22"/>
        </w:rPr>
        <w:tab/>
      </w:r>
      <w:r w:rsidR="00A45543" w:rsidRPr="008F4ED0">
        <w:rPr>
          <w:b/>
          <w:bCs/>
          <w:sz w:val="22"/>
          <w:szCs w:val="22"/>
        </w:rPr>
        <w:tab/>
      </w:r>
      <w:r w:rsidRPr="008F4ED0">
        <w:rPr>
          <w:b/>
          <w:bCs/>
          <w:sz w:val="22"/>
          <w:szCs w:val="22"/>
        </w:rPr>
        <w:t>Zamawiający</w:t>
      </w:r>
      <w:r w:rsidR="001A48ED"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1A48ED" w:rsidRPr="008F4ED0">
        <w:rPr>
          <w:b/>
          <w:bCs/>
          <w:sz w:val="22"/>
          <w:szCs w:val="22"/>
        </w:rPr>
        <w:tab/>
      </w:r>
      <w:r w:rsidRPr="008F4ED0">
        <w:rPr>
          <w:b/>
          <w:bCs/>
          <w:sz w:val="22"/>
          <w:szCs w:val="22"/>
        </w:rPr>
        <w:t>Wykonawca</w:t>
      </w:r>
    </w:p>
    <w:p w14:paraId="66474D12" w14:textId="77777777" w:rsidR="00C67559" w:rsidRPr="008F4ED0" w:rsidRDefault="00C67559" w:rsidP="00A053F7">
      <w:pPr>
        <w:widowControl/>
        <w:suppressAutoHyphens w:val="0"/>
        <w:spacing w:line="259" w:lineRule="auto"/>
        <w:textAlignment w:val="auto"/>
        <w:rPr>
          <w:rFonts w:eastAsia="Arial Unicode MS"/>
          <w:b/>
          <w:bCs/>
          <w:sz w:val="22"/>
          <w:szCs w:val="22"/>
        </w:rPr>
      </w:pPr>
    </w:p>
    <w:p w14:paraId="5864A1A0" w14:textId="77777777" w:rsidR="00FD66BD" w:rsidRPr="008F4ED0" w:rsidRDefault="00FD66BD" w:rsidP="00A053F7">
      <w:pPr>
        <w:pStyle w:val="Standard"/>
        <w:tabs>
          <w:tab w:val="left" w:pos="0"/>
          <w:tab w:val="left" w:pos="709"/>
        </w:tabs>
        <w:jc w:val="center"/>
        <w:rPr>
          <w:b/>
          <w:bCs/>
          <w:sz w:val="22"/>
          <w:szCs w:val="22"/>
        </w:rPr>
      </w:pPr>
    </w:p>
    <w:p w14:paraId="27995B28" w14:textId="77777777" w:rsidR="00FD66BD" w:rsidRPr="008F4ED0" w:rsidRDefault="00FD66BD" w:rsidP="00A053F7">
      <w:pPr>
        <w:pStyle w:val="Standard"/>
        <w:tabs>
          <w:tab w:val="left" w:pos="0"/>
          <w:tab w:val="left" w:pos="709"/>
        </w:tabs>
        <w:jc w:val="center"/>
        <w:rPr>
          <w:b/>
          <w:bCs/>
          <w:sz w:val="22"/>
          <w:szCs w:val="22"/>
        </w:rPr>
      </w:pPr>
    </w:p>
    <w:p w14:paraId="414AD3D0" w14:textId="77777777" w:rsidR="00FD66BD" w:rsidRPr="008F4ED0" w:rsidRDefault="00FD66BD" w:rsidP="00A053F7">
      <w:pPr>
        <w:pStyle w:val="Standard"/>
        <w:tabs>
          <w:tab w:val="left" w:pos="0"/>
          <w:tab w:val="left" w:pos="709"/>
        </w:tabs>
        <w:jc w:val="center"/>
        <w:rPr>
          <w:b/>
          <w:bCs/>
          <w:sz w:val="22"/>
          <w:szCs w:val="22"/>
        </w:rPr>
      </w:pPr>
    </w:p>
    <w:p w14:paraId="7EFE4055" w14:textId="77777777" w:rsidR="008C4554" w:rsidRPr="008F4ED0" w:rsidRDefault="008C4554" w:rsidP="00A053F7">
      <w:pPr>
        <w:pStyle w:val="Standard"/>
        <w:tabs>
          <w:tab w:val="left" w:pos="0"/>
          <w:tab w:val="left" w:pos="709"/>
        </w:tabs>
        <w:rPr>
          <w:b/>
          <w:bCs/>
          <w:sz w:val="22"/>
          <w:szCs w:val="22"/>
        </w:rPr>
      </w:pPr>
    </w:p>
    <w:p w14:paraId="72014D3C" w14:textId="77777777" w:rsidR="008C4554" w:rsidRPr="008F4ED0" w:rsidRDefault="008C4554" w:rsidP="00A053F7">
      <w:pPr>
        <w:pStyle w:val="Standard"/>
        <w:tabs>
          <w:tab w:val="left" w:pos="0"/>
          <w:tab w:val="left" w:pos="709"/>
        </w:tabs>
        <w:jc w:val="center"/>
        <w:rPr>
          <w:b/>
          <w:bCs/>
          <w:sz w:val="22"/>
          <w:szCs w:val="22"/>
        </w:rPr>
      </w:pPr>
    </w:p>
    <w:p w14:paraId="1D6F3CDC" w14:textId="77777777" w:rsidR="008C4554" w:rsidRPr="008F4ED0" w:rsidRDefault="008C4554" w:rsidP="00A053F7">
      <w:pPr>
        <w:pStyle w:val="Standard"/>
        <w:tabs>
          <w:tab w:val="left" w:pos="0"/>
          <w:tab w:val="left" w:pos="709"/>
        </w:tabs>
        <w:jc w:val="center"/>
        <w:rPr>
          <w:b/>
          <w:bCs/>
          <w:sz w:val="22"/>
          <w:szCs w:val="22"/>
        </w:rPr>
      </w:pPr>
    </w:p>
    <w:p w14:paraId="4277ED10" w14:textId="77777777" w:rsidR="008C4554" w:rsidRPr="008F4ED0" w:rsidRDefault="008C4554" w:rsidP="00A053F7">
      <w:pPr>
        <w:pStyle w:val="Standard"/>
        <w:tabs>
          <w:tab w:val="left" w:pos="0"/>
          <w:tab w:val="left" w:pos="709"/>
        </w:tabs>
        <w:jc w:val="center"/>
        <w:rPr>
          <w:b/>
          <w:bCs/>
          <w:sz w:val="22"/>
          <w:szCs w:val="22"/>
        </w:rPr>
      </w:pPr>
    </w:p>
    <w:p w14:paraId="3EF83E2E" w14:textId="77777777" w:rsidR="008C4554" w:rsidRPr="008F4ED0" w:rsidRDefault="008C4554" w:rsidP="00A053F7">
      <w:pPr>
        <w:pStyle w:val="Standard"/>
        <w:tabs>
          <w:tab w:val="left" w:pos="0"/>
          <w:tab w:val="left" w:pos="709"/>
        </w:tabs>
        <w:jc w:val="center"/>
        <w:rPr>
          <w:b/>
          <w:bCs/>
          <w:sz w:val="22"/>
          <w:szCs w:val="22"/>
        </w:rPr>
      </w:pPr>
    </w:p>
    <w:p w14:paraId="5536E92A" w14:textId="77777777" w:rsidR="008C4554" w:rsidRPr="008F4ED0" w:rsidRDefault="008C4554" w:rsidP="00A053F7">
      <w:pPr>
        <w:pStyle w:val="Standard"/>
        <w:tabs>
          <w:tab w:val="left" w:pos="0"/>
          <w:tab w:val="left" w:pos="709"/>
        </w:tabs>
        <w:jc w:val="center"/>
        <w:rPr>
          <w:b/>
          <w:bCs/>
          <w:sz w:val="22"/>
          <w:szCs w:val="22"/>
        </w:rPr>
      </w:pPr>
    </w:p>
    <w:p w14:paraId="15EC4DB2" w14:textId="77777777" w:rsidR="00DE2CA3" w:rsidRPr="008F4ED0" w:rsidRDefault="00DE2CA3" w:rsidP="00A053F7">
      <w:pPr>
        <w:pStyle w:val="Standard"/>
        <w:tabs>
          <w:tab w:val="left" w:pos="0"/>
          <w:tab w:val="left" w:pos="709"/>
        </w:tabs>
        <w:jc w:val="center"/>
        <w:rPr>
          <w:b/>
          <w:bCs/>
          <w:sz w:val="22"/>
          <w:szCs w:val="22"/>
        </w:rPr>
      </w:pPr>
    </w:p>
    <w:p w14:paraId="1D974082" w14:textId="6B7EBE7F" w:rsidR="00302681" w:rsidRPr="008F4ED0" w:rsidRDefault="00302681" w:rsidP="00A053F7">
      <w:pPr>
        <w:ind w:left="7799"/>
        <w:rPr>
          <w:b/>
          <w:bCs/>
          <w:sz w:val="22"/>
          <w:szCs w:val="22"/>
        </w:rPr>
      </w:pPr>
    </w:p>
    <w:sectPr w:rsidR="00302681" w:rsidRPr="008F4ED0" w:rsidSect="00BD73DB">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15E59" w14:textId="77777777" w:rsidR="009E0D8B" w:rsidRDefault="009E0D8B" w:rsidP="00D44827">
      <w:r>
        <w:separator/>
      </w:r>
    </w:p>
  </w:endnote>
  <w:endnote w:type="continuationSeparator" w:id="0">
    <w:p w14:paraId="40CE57E1" w14:textId="77777777" w:rsidR="009E0D8B" w:rsidRDefault="009E0D8B"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101F5" w14:textId="77777777" w:rsidR="009E0D8B" w:rsidRDefault="009E0D8B" w:rsidP="00D44827">
      <w:r>
        <w:separator/>
      </w:r>
    </w:p>
  </w:footnote>
  <w:footnote w:type="continuationSeparator" w:id="0">
    <w:p w14:paraId="188C9F21" w14:textId="77777777" w:rsidR="009E0D8B" w:rsidRDefault="009E0D8B" w:rsidP="00D44827">
      <w:r>
        <w:continuationSeparator/>
      </w:r>
    </w:p>
  </w:footnote>
  <w:footnote w:id="1">
    <w:p w14:paraId="467B9989"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0EBE00E1"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2A345EA1" w14:textId="77777777" w:rsidR="006F0CD7"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993B" w14:textId="129A5F60" w:rsidR="003E246F" w:rsidRDefault="003E246F" w:rsidP="00D4482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980C040"/>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7"/>
    <w:multiLevelType w:val="multilevel"/>
    <w:tmpl w:val="B16C1B48"/>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4"/>
        <w:szCs w:val="24"/>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E"/>
    <w:multiLevelType w:val="multilevel"/>
    <w:tmpl w:val="98848CEE"/>
    <w:lvl w:ilvl="0">
      <w:start w:val="1"/>
      <w:numFmt w:val="decimal"/>
      <w:lvlText w:val="%1."/>
      <w:lvlJc w:val="left"/>
      <w:pPr>
        <w:ind w:left="360" w:hanging="360"/>
      </w:pPr>
      <w:rPr>
        <w:b w:val="0"/>
        <w:color w:val="000000"/>
      </w:rPr>
    </w:lvl>
    <w:lvl w:ilvl="1">
      <w:start w:val="1"/>
      <w:numFmt w:val="decimal"/>
      <w:lvlText w:val="%2)"/>
      <w:lvlJc w:val="left"/>
      <w:pPr>
        <w:ind w:left="720" w:hanging="360"/>
      </w:pPr>
      <w:rPr>
        <w:rFonts w:ascii="Times New Roman" w:eastAsiaTheme="minorHAnsi" w:hAnsi="Times New Roman" w:cs="Times New Roman"/>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000000F"/>
    <w:multiLevelType w:val="singleLevel"/>
    <w:tmpl w:val="04BC17BE"/>
    <w:lvl w:ilvl="0">
      <w:start w:val="1"/>
      <w:numFmt w:val="decimal"/>
      <w:lvlText w:val="%1)"/>
      <w:lvlJc w:val="left"/>
      <w:pPr>
        <w:ind w:left="720" w:hanging="360"/>
      </w:pPr>
      <w:rPr>
        <w:rFonts w:hint="default"/>
        <w:color w:val="auto"/>
      </w:rPr>
    </w:lvl>
  </w:abstractNum>
  <w:abstractNum w:abstractNumId="8" w15:restartNumberingAfterBreak="0">
    <w:nsid w:val="00000011"/>
    <w:multiLevelType w:val="multilevel"/>
    <w:tmpl w:val="69C886DE"/>
    <w:name w:val="WW8Num17"/>
    <w:lvl w:ilvl="0">
      <w:start w:val="1"/>
      <w:numFmt w:val="decimal"/>
      <w:lvlText w:val="%1."/>
      <w:lvlJc w:val="left"/>
      <w:pPr>
        <w:tabs>
          <w:tab w:val="num" w:pos="0"/>
        </w:tabs>
        <w:ind w:left="720" w:hanging="360"/>
      </w:pPr>
      <w:rPr>
        <w:i w:val="0"/>
        <w:iCs w:val="0"/>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10"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11" w15:restartNumberingAfterBreak="0">
    <w:nsid w:val="00000025"/>
    <w:multiLevelType w:val="multilevel"/>
    <w:tmpl w:val="F322F4DE"/>
    <w:name w:val="WW8Num37"/>
    <w:lvl w:ilvl="0">
      <w:start w:val="1"/>
      <w:numFmt w:val="decimal"/>
      <w:lvlText w:val="%1)"/>
      <w:lvlJc w:val="left"/>
      <w:pPr>
        <w:tabs>
          <w:tab w:val="num" w:pos="720"/>
        </w:tabs>
        <w:ind w:left="720" w:hanging="360"/>
      </w:pPr>
      <w:rPr>
        <w:sz w:val="20"/>
        <w:szCs w:val="24"/>
        <w:lang w:val="pl-PL" w:eastAsia="zh-CN"/>
      </w:rPr>
    </w:lvl>
    <w:lvl w:ilvl="1">
      <w:start w:val="1"/>
      <w:numFmt w:val="lowerLetter"/>
      <w:lvlText w:val="%2)"/>
      <w:lvlJc w:val="left"/>
      <w:pPr>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8"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5A09AB"/>
    <w:multiLevelType w:val="hybridMultilevel"/>
    <w:tmpl w:val="4DCE3F74"/>
    <w:lvl w:ilvl="0" w:tplc="C77E9F6A">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2"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3"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1"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6" w15:restartNumberingAfterBreak="0">
    <w:nsid w:val="466E3EF2"/>
    <w:multiLevelType w:val="multilevel"/>
    <w:tmpl w:val="94228B78"/>
    <w:lvl w:ilvl="0">
      <w:start w:val="1"/>
      <w:numFmt w:val="decimal"/>
      <w:lvlText w:val="%1."/>
      <w:lvlJc w:val="left"/>
      <w:pPr>
        <w:ind w:left="360" w:hanging="360"/>
      </w:p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9"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87A0765"/>
    <w:multiLevelType w:val="hybridMultilevel"/>
    <w:tmpl w:val="F368833A"/>
    <w:lvl w:ilvl="0" w:tplc="04150011">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3"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0"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4"/>
  </w:num>
  <w:num w:numId="3" w16cid:durableId="1993219549">
    <w:abstractNumId w:val="5"/>
  </w:num>
  <w:num w:numId="4" w16cid:durableId="1544519405">
    <w:abstractNumId w:val="6"/>
  </w:num>
  <w:num w:numId="5" w16cid:durableId="856961473">
    <w:abstractNumId w:val="7"/>
  </w:num>
  <w:num w:numId="6" w16cid:durableId="16726421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41"/>
  </w:num>
  <w:num w:numId="9" w16cid:durableId="967734754">
    <w:abstractNumId w:val="52"/>
  </w:num>
  <w:num w:numId="10" w16cid:durableId="840392689">
    <w:abstractNumId w:val="47"/>
  </w:num>
  <w:num w:numId="11" w16cid:durableId="2900446">
    <w:abstractNumId w:val="50"/>
  </w:num>
  <w:num w:numId="12" w16cid:durableId="1192647362">
    <w:abstractNumId w:val="31"/>
  </w:num>
  <w:num w:numId="13" w16cid:durableId="1140347061">
    <w:abstractNumId w:val="12"/>
  </w:num>
  <w:num w:numId="14" w16cid:durableId="766968582">
    <w:abstractNumId w:val="16"/>
  </w:num>
  <w:num w:numId="15" w16cid:durableId="1884829256">
    <w:abstractNumId w:val="40"/>
  </w:num>
  <w:num w:numId="16" w16cid:durableId="550263156">
    <w:abstractNumId w:val="25"/>
  </w:num>
  <w:num w:numId="17" w16cid:durableId="168496228">
    <w:abstractNumId w:val="15"/>
  </w:num>
  <w:num w:numId="18" w16cid:durableId="1660499062">
    <w:abstractNumId w:val="43"/>
  </w:num>
  <w:num w:numId="19" w16cid:durableId="806319297">
    <w:abstractNumId w:val="54"/>
  </w:num>
  <w:num w:numId="20" w16cid:durableId="4265812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23"/>
  </w:num>
  <w:num w:numId="23" w16cid:durableId="491145537">
    <w:abstractNumId w:val="27"/>
  </w:num>
  <w:num w:numId="24" w16cid:durableId="399905383">
    <w:abstractNumId w:val="53"/>
  </w:num>
  <w:num w:numId="25" w16cid:durableId="960378906">
    <w:abstractNumId w:val="44"/>
  </w:num>
  <w:num w:numId="26" w16cid:durableId="273824765">
    <w:abstractNumId w:val="9"/>
  </w:num>
  <w:num w:numId="27" w16cid:durableId="948007408">
    <w:abstractNumId w:val="17"/>
  </w:num>
  <w:num w:numId="28" w16cid:durableId="1164198626">
    <w:abstractNumId w:val="10"/>
  </w:num>
  <w:num w:numId="29" w16cid:durableId="1321537493">
    <w:abstractNumId w:val="49"/>
  </w:num>
  <w:num w:numId="30" w16cid:durableId="557397565">
    <w:abstractNumId w:val="55"/>
  </w:num>
  <w:num w:numId="31" w16cid:durableId="1928075402">
    <w:abstractNumId w:val="14"/>
  </w:num>
  <w:num w:numId="32" w16cid:durableId="763723741">
    <w:abstractNumId w:val="33"/>
  </w:num>
  <w:num w:numId="33" w16cid:durableId="1011834045">
    <w:abstractNumId w:val="19"/>
  </w:num>
  <w:num w:numId="34" w16cid:durableId="1608461699">
    <w:abstractNumId w:val="37"/>
  </w:num>
  <w:num w:numId="35" w16cid:durableId="1887796813">
    <w:abstractNumId w:val="26"/>
  </w:num>
  <w:num w:numId="36" w16cid:durableId="1683319749">
    <w:abstractNumId w:val="28"/>
  </w:num>
  <w:num w:numId="37" w16cid:durableId="203759071">
    <w:abstractNumId w:val="45"/>
  </w:num>
  <w:num w:numId="38" w16cid:durableId="1511219607">
    <w:abstractNumId w:val="22"/>
  </w:num>
  <w:num w:numId="39" w16cid:durableId="777869096">
    <w:abstractNumId w:val="0"/>
  </w:num>
  <w:num w:numId="40" w16cid:durableId="2090685953">
    <w:abstractNumId w:val="21"/>
  </w:num>
  <w:num w:numId="41" w16cid:durableId="1140608502">
    <w:abstractNumId w:val="48"/>
  </w:num>
  <w:num w:numId="42" w16cid:durableId="1728333585">
    <w:abstractNumId w:val="32"/>
  </w:num>
  <w:num w:numId="43" w16cid:durableId="2086829642">
    <w:abstractNumId w:val="34"/>
  </w:num>
  <w:num w:numId="44" w16cid:durableId="1875658499">
    <w:abstractNumId w:val="38"/>
  </w:num>
  <w:num w:numId="45" w16cid:durableId="852959296">
    <w:abstractNumId w:val="35"/>
  </w:num>
  <w:num w:numId="46" w16cid:durableId="825704176">
    <w:abstractNumId w:val="36"/>
  </w:num>
  <w:num w:numId="47" w16cid:durableId="1725059038">
    <w:abstractNumId w:val="29"/>
  </w:num>
  <w:num w:numId="48" w16cid:durableId="1571579668">
    <w:abstractNumId w:val="24"/>
  </w:num>
  <w:num w:numId="49" w16cid:durableId="1060593057">
    <w:abstractNumId w:val="8"/>
  </w:num>
  <w:num w:numId="50" w16cid:durableId="2123307814">
    <w:abstractNumId w:val="51"/>
  </w:num>
  <w:num w:numId="51" w16cid:durableId="18418477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5796060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80484865">
    <w:abstractNumId w:val="42"/>
  </w:num>
  <w:num w:numId="54" w16cid:durableId="1783068477">
    <w:abstractNumId w:val="3"/>
  </w:num>
  <w:num w:numId="55" w16cid:durableId="2046563941">
    <w:abstractNumId w:val="30"/>
  </w:num>
  <w:num w:numId="56" w16cid:durableId="684788888">
    <w:abstractNumId w:val="11"/>
  </w:num>
  <w:num w:numId="57" w16cid:durableId="2249230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06670"/>
    <w:rsid w:val="00026FC3"/>
    <w:rsid w:val="00052340"/>
    <w:rsid w:val="000972B7"/>
    <w:rsid w:val="000A43F5"/>
    <w:rsid w:val="000B38D0"/>
    <w:rsid w:val="000E706B"/>
    <w:rsid w:val="000F543C"/>
    <w:rsid w:val="00106C02"/>
    <w:rsid w:val="00113975"/>
    <w:rsid w:val="001167A4"/>
    <w:rsid w:val="00134C57"/>
    <w:rsid w:val="00161390"/>
    <w:rsid w:val="0016626A"/>
    <w:rsid w:val="00177606"/>
    <w:rsid w:val="00182049"/>
    <w:rsid w:val="0018652F"/>
    <w:rsid w:val="00194750"/>
    <w:rsid w:val="001A48ED"/>
    <w:rsid w:val="001A6520"/>
    <w:rsid w:val="001B5AE8"/>
    <w:rsid w:val="001E06FA"/>
    <w:rsid w:val="001E3BCF"/>
    <w:rsid w:val="001F2825"/>
    <w:rsid w:val="001F2FEC"/>
    <w:rsid w:val="001F466A"/>
    <w:rsid w:val="001F47F2"/>
    <w:rsid w:val="00216335"/>
    <w:rsid w:val="00235ACE"/>
    <w:rsid w:val="0026161C"/>
    <w:rsid w:val="00262314"/>
    <w:rsid w:val="00263DF4"/>
    <w:rsid w:val="00265700"/>
    <w:rsid w:val="0027001E"/>
    <w:rsid w:val="002706C3"/>
    <w:rsid w:val="00285086"/>
    <w:rsid w:val="002874F7"/>
    <w:rsid w:val="00297E34"/>
    <w:rsid w:val="002A4B46"/>
    <w:rsid w:val="002B12E3"/>
    <w:rsid w:val="002B2F88"/>
    <w:rsid w:val="002B3731"/>
    <w:rsid w:val="002E4FFA"/>
    <w:rsid w:val="002F1577"/>
    <w:rsid w:val="002F26EE"/>
    <w:rsid w:val="00302681"/>
    <w:rsid w:val="00332991"/>
    <w:rsid w:val="00332CC6"/>
    <w:rsid w:val="00334294"/>
    <w:rsid w:val="00334C76"/>
    <w:rsid w:val="00345038"/>
    <w:rsid w:val="003566CC"/>
    <w:rsid w:val="00356DEF"/>
    <w:rsid w:val="0036451F"/>
    <w:rsid w:val="00373EF7"/>
    <w:rsid w:val="00393B86"/>
    <w:rsid w:val="00397AFD"/>
    <w:rsid w:val="003A1D73"/>
    <w:rsid w:val="003B2DFA"/>
    <w:rsid w:val="003B5DD4"/>
    <w:rsid w:val="003D40AC"/>
    <w:rsid w:val="003E246F"/>
    <w:rsid w:val="00401224"/>
    <w:rsid w:val="004021E3"/>
    <w:rsid w:val="0042354B"/>
    <w:rsid w:val="00431B05"/>
    <w:rsid w:val="00440E41"/>
    <w:rsid w:val="00465784"/>
    <w:rsid w:val="004714AA"/>
    <w:rsid w:val="00472A26"/>
    <w:rsid w:val="00487FAA"/>
    <w:rsid w:val="00492A26"/>
    <w:rsid w:val="004938EA"/>
    <w:rsid w:val="004A1EFC"/>
    <w:rsid w:val="004A7AAF"/>
    <w:rsid w:val="004C0444"/>
    <w:rsid w:val="004C33A1"/>
    <w:rsid w:val="004D0637"/>
    <w:rsid w:val="005060F8"/>
    <w:rsid w:val="00520590"/>
    <w:rsid w:val="0052404C"/>
    <w:rsid w:val="005307F4"/>
    <w:rsid w:val="00561B7F"/>
    <w:rsid w:val="00565BC3"/>
    <w:rsid w:val="005661BE"/>
    <w:rsid w:val="00570D73"/>
    <w:rsid w:val="00575062"/>
    <w:rsid w:val="005C24DB"/>
    <w:rsid w:val="005D16F9"/>
    <w:rsid w:val="005D20D0"/>
    <w:rsid w:val="005E4A09"/>
    <w:rsid w:val="005F40C1"/>
    <w:rsid w:val="005F69B0"/>
    <w:rsid w:val="00601DA1"/>
    <w:rsid w:val="00605BBC"/>
    <w:rsid w:val="006248EF"/>
    <w:rsid w:val="00627544"/>
    <w:rsid w:val="006359DC"/>
    <w:rsid w:val="006446AF"/>
    <w:rsid w:val="00650DAE"/>
    <w:rsid w:val="0065762A"/>
    <w:rsid w:val="00671849"/>
    <w:rsid w:val="00676AD2"/>
    <w:rsid w:val="006A6354"/>
    <w:rsid w:val="006D0050"/>
    <w:rsid w:val="006E034A"/>
    <w:rsid w:val="006E7FB2"/>
    <w:rsid w:val="006F0CD7"/>
    <w:rsid w:val="006F278A"/>
    <w:rsid w:val="006F6BFC"/>
    <w:rsid w:val="00731C5D"/>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C4554"/>
    <w:rsid w:val="008D550D"/>
    <w:rsid w:val="008E4B98"/>
    <w:rsid w:val="008E4D1D"/>
    <w:rsid w:val="008F4E3D"/>
    <w:rsid w:val="008F4ED0"/>
    <w:rsid w:val="009258DE"/>
    <w:rsid w:val="00926CDE"/>
    <w:rsid w:val="00932665"/>
    <w:rsid w:val="00933F78"/>
    <w:rsid w:val="00941348"/>
    <w:rsid w:val="00954D6D"/>
    <w:rsid w:val="00955E27"/>
    <w:rsid w:val="00986E37"/>
    <w:rsid w:val="0099141D"/>
    <w:rsid w:val="00991797"/>
    <w:rsid w:val="009D7872"/>
    <w:rsid w:val="009E0D8B"/>
    <w:rsid w:val="009E4CB6"/>
    <w:rsid w:val="009F7BDE"/>
    <w:rsid w:val="00A053F7"/>
    <w:rsid w:val="00A054FC"/>
    <w:rsid w:val="00A25D0A"/>
    <w:rsid w:val="00A37C9B"/>
    <w:rsid w:val="00A4062E"/>
    <w:rsid w:val="00A44E47"/>
    <w:rsid w:val="00A45543"/>
    <w:rsid w:val="00A64959"/>
    <w:rsid w:val="00A65A8C"/>
    <w:rsid w:val="00A760D4"/>
    <w:rsid w:val="00A772AD"/>
    <w:rsid w:val="00A8361E"/>
    <w:rsid w:val="00A923F8"/>
    <w:rsid w:val="00A974C9"/>
    <w:rsid w:val="00AB3150"/>
    <w:rsid w:val="00AB5618"/>
    <w:rsid w:val="00AC404A"/>
    <w:rsid w:val="00AF48EF"/>
    <w:rsid w:val="00B008A5"/>
    <w:rsid w:val="00B136DF"/>
    <w:rsid w:val="00B21EC5"/>
    <w:rsid w:val="00B262AC"/>
    <w:rsid w:val="00B264B4"/>
    <w:rsid w:val="00B26C7C"/>
    <w:rsid w:val="00B46E2B"/>
    <w:rsid w:val="00B55EBF"/>
    <w:rsid w:val="00B61057"/>
    <w:rsid w:val="00B70DEF"/>
    <w:rsid w:val="00B74753"/>
    <w:rsid w:val="00B75347"/>
    <w:rsid w:val="00B83D41"/>
    <w:rsid w:val="00BA61D9"/>
    <w:rsid w:val="00BB0BFA"/>
    <w:rsid w:val="00BB3DFC"/>
    <w:rsid w:val="00BD73DB"/>
    <w:rsid w:val="00C011C2"/>
    <w:rsid w:val="00C11A04"/>
    <w:rsid w:val="00C1287C"/>
    <w:rsid w:val="00C14BE3"/>
    <w:rsid w:val="00C16A04"/>
    <w:rsid w:val="00C22779"/>
    <w:rsid w:val="00C2368B"/>
    <w:rsid w:val="00C262A1"/>
    <w:rsid w:val="00C337A0"/>
    <w:rsid w:val="00C343B7"/>
    <w:rsid w:val="00C35456"/>
    <w:rsid w:val="00C400CC"/>
    <w:rsid w:val="00C63EC3"/>
    <w:rsid w:val="00C67559"/>
    <w:rsid w:val="00C771BF"/>
    <w:rsid w:val="00C812D5"/>
    <w:rsid w:val="00C97B73"/>
    <w:rsid w:val="00CA2BE9"/>
    <w:rsid w:val="00CB1459"/>
    <w:rsid w:val="00CB280D"/>
    <w:rsid w:val="00CC24FF"/>
    <w:rsid w:val="00CD4B40"/>
    <w:rsid w:val="00CF00FC"/>
    <w:rsid w:val="00CF0559"/>
    <w:rsid w:val="00CF1746"/>
    <w:rsid w:val="00D104E3"/>
    <w:rsid w:val="00D33BF0"/>
    <w:rsid w:val="00D44827"/>
    <w:rsid w:val="00D50C04"/>
    <w:rsid w:val="00D51AB0"/>
    <w:rsid w:val="00D5390B"/>
    <w:rsid w:val="00D649BF"/>
    <w:rsid w:val="00D6583A"/>
    <w:rsid w:val="00D702BE"/>
    <w:rsid w:val="00D71A58"/>
    <w:rsid w:val="00D72691"/>
    <w:rsid w:val="00D8377F"/>
    <w:rsid w:val="00D87332"/>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16067"/>
    <w:rsid w:val="00E45606"/>
    <w:rsid w:val="00E537D4"/>
    <w:rsid w:val="00E80620"/>
    <w:rsid w:val="00E9247E"/>
    <w:rsid w:val="00E93890"/>
    <w:rsid w:val="00E97A4B"/>
    <w:rsid w:val="00EA1BBB"/>
    <w:rsid w:val="00EA6643"/>
    <w:rsid w:val="00EB2F5E"/>
    <w:rsid w:val="00EB7BEC"/>
    <w:rsid w:val="00EC2969"/>
    <w:rsid w:val="00EC358D"/>
    <w:rsid w:val="00EC40C6"/>
    <w:rsid w:val="00EC7406"/>
    <w:rsid w:val="00ED2FBF"/>
    <w:rsid w:val="00F06328"/>
    <w:rsid w:val="00F13252"/>
    <w:rsid w:val="00F15A0C"/>
    <w:rsid w:val="00F3131B"/>
    <w:rsid w:val="00F36F6C"/>
    <w:rsid w:val="00F601E4"/>
    <w:rsid w:val="00F70E10"/>
    <w:rsid w:val="00F72BB5"/>
    <w:rsid w:val="00F73D2B"/>
    <w:rsid w:val="00F94C01"/>
    <w:rsid w:val="00F961E5"/>
    <w:rsid w:val="00F971A2"/>
    <w:rsid w:val="00F978B4"/>
    <w:rsid w:val="00FB0846"/>
    <w:rsid w:val="00FB1042"/>
    <w:rsid w:val="00FB3948"/>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 w:type="paragraph" w:styleId="Tekstprzypisudolnego">
    <w:name w:val="footnote text"/>
    <w:basedOn w:val="Normalny"/>
    <w:link w:val="TekstprzypisudolnegoZnak"/>
    <w:uiPriority w:val="99"/>
    <w:unhideWhenUsed/>
    <w:rsid w:val="006F0CD7"/>
    <w:pPr>
      <w:widowControl/>
      <w:suppressAutoHyphens w:val="0"/>
      <w:ind w:left="720" w:hanging="720"/>
      <w:jc w:val="both"/>
      <w:textAlignment w:val="auto"/>
    </w:pPr>
    <w:rPr>
      <w:rFonts w:eastAsia="Calibri"/>
      <w:kern w:val="0"/>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6F0CD7"/>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6F0CD7"/>
    <w:rPr>
      <w:vertAlign w:val="superscript"/>
    </w:rPr>
  </w:style>
  <w:style w:type="paragraph" w:styleId="Poprawka">
    <w:name w:val="Revision"/>
    <w:hidden/>
    <w:uiPriority w:val="99"/>
    <w:semiHidden/>
    <w:rsid w:val="00006670"/>
    <w:pPr>
      <w:spacing w:after="0" w:line="240" w:lineRule="auto"/>
    </w:pPr>
    <w:rPr>
      <w:rFonts w:ascii="Times New Roman" w:eastAsia="Lucida Sans Unicode" w:hAnsi="Times New Roman" w:cs="Times New Roman"/>
      <w:kern w:val="1"/>
      <w:sz w:val="24"/>
      <w:szCs w:val="24"/>
      <w:lang w:eastAsia="ar-SA"/>
    </w:rPr>
  </w:style>
  <w:style w:type="paragraph" w:styleId="NormalnyWeb">
    <w:name w:val="Normal (Web)"/>
    <w:basedOn w:val="Normalny"/>
    <w:uiPriority w:val="99"/>
    <w:qFormat/>
    <w:rsid w:val="00262314"/>
    <w:pPr>
      <w:widowControl/>
      <w:suppressAutoHyphens w:val="0"/>
      <w:spacing w:before="280" w:after="280"/>
      <w:textAlignment w:val="auto"/>
    </w:pPr>
    <w:rPr>
      <w:rFonts w:eastAsia="Times New Roman"/>
      <w:kern w:val="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4059</Words>
  <Characters>24357</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PC37</cp:lastModifiedBy>
  <cp:revision>2</cp:revision>
  <cp:lastPrinted>2022-06-23T08:47:00Z</cp:lastPrinted>
  <dcterms:created xsi:type="dcterms:W3CDTF">2025-08-21T07:06:00Z</dcterms:created>
  <dcterms:modified xsi:type="dcterms:W3CDTF">2025-08-21T07:06:00Z</dcterms:modified>
</cp:coreProperties>
</file>